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1E6E14C" w14:textId="77777777" w:rsidR="00D61E63" w:rsidRDefault="000C0342" w:rsidP="00E65A39">
      <w:pPr>
        <w:pStyle w:val="Heading1"/>
        <w:rPr>
          <w:rFonts w:eastAsia="Tahoma"/>
        </w:rPr>
      </w:pPr>
      <w:r>
        <w:rPr>
          <w:rStyle w:val="span"/>
          <w:rFonts w:ascii="Tahoma" w:eastAsia="Tahoma" w:hAnsi="Tahoma" w:cs="Tahoma"/>
          <w:sz w:val="62"/>
          <w:szCs w:val="62"/>
        </w:rPr>
        <w:t>Derek</w:t>
      </w:r>
      <w:r>
        <w:rPr>
          <w:rFonts w:eastAsia="Tahoma"/>
        </w:rPr>
        <w:t xml:space="preserve"> </w:t>
      </w:r>
      <w:r>
        <w:rPr>
          <w:rStyle w:val="span"/>
          <w:rFonts w:ascii="Tahoma" w:eastAsia="Tahoma" w:hAnsi="Tahoma" w:cs="Tahoma"/>
          <w:sz w:val="62"/>
          <w:szCs w:val="62"/>
        </w:rPr>
        <w:t>Winter</w:t>
      </w:r>
    </w:p>
    <w:p w14:paraId="215DF295" w14:textId="2CE87870" w:rsidR="00D61E63" w:rsidRDefault="000C0342">
      <w:pPr>
        <w:pStyle w:val="divaddress"/>
        <w:pBdr>
          <w:bottom w:val="none" w:sz="0" w:space="6" w:color="auto"/>
        </w:pBdr>
        <w:spacing w:before="200" w:after="280"/>
        <w:rPr>
          <w:rFonts w:ascii="Tahoma" w:eastAsia="Tahoma" w:hAnsi="Tahoma" w:cs="Tahoma"/>
        </w:rPr>
      </w:pPr>
      <w:r>
        <w:rPr>
          <w:rStyle w:val="span"/>
          <w:rFonts w:ascii="Tahoma" w:eastAsia="Tahoma" w:hAnsi="Tahoma" w:cs="Tahoma"/>
          <w:vanish/>
          <w:sz w:val="20"/>
          <w:szCs w:val="20"/>
        </w:rPr>
        <w:t>85250, Scottsdale, AZ</w:t>
      </w:r>
      <w:r>
        <w:rPr>
          <w:rStyle w:val="documentzipprefix"/>
          <w:rFonts w:ascii="Tahoma" w:eastAsia="Tahoma" w:hAnsi="Tahoma" w:cs="Tahoma"/>
        </w:rPr>
        <w:t xml:space="preserve"> </w:t>
      </w:r>
      <w:r>
        <w:rPr>
          <w:rStyle w:val="span"/>
          <w:rFonts w:ascii="Tahoma" w:eastAsia="Tahoma" w:hAnsi="Tahoma" w:cs="Tahoma"/>
          <w:sz w:val="20"/>
          <w:szCs w:val="20"/>
        </w:rPr>
        <w:t>| (480) 758-8585</w:t>
      </w:r>
      <w:r>
        <w:rPr>
          <w:rFonts w:ascii="Tahoma" w:eastAsia="Tahoma" w:hAnsi="Tahoma" w:cs="Tahoma"/>
        </w:rPr>
        <w:t xml:space="preserve"> </w:t>
      </w:r>
      <w:r>
        <w:rPr>
          <w:rStyle w:val="span"/>
          <w:rFonts w:ascii="Tahoma" w:eastAsia="Tahoma" w:hAnsi="Tahoma" w:cs="Tahoma"/>
          <w:sz w:val="20"/>
          <w:szCs w:val="20"/>
        </w:rPr>
        <w:t>| Derekwinter66@yahoo.com</w:t>
      </w:r>
    </w:p>
    <w:p w14:paraId="2C300D08" w14:textId="77777777" w:rsidR="00D61E63" w:rsidRDefault="000C0342">
      <w:pPr>
        <w:pStyle w:val="divdocumentdivsectiontitle"/>
        <w:spacing w:before="280" w:after="140"/>
        <w:rPr>
          <w:rFonts w:ascii="Tahoma" w:eastAsia="Tahoma" w:hAnsi="Tahoma" w:cs="Tahoma"/>
          <w:b/>
          <w:bCs/>
          <w:color w:val="576D7B"/>
        </w:rPr>
      </w:pPr>
      <w:r>
        <w:rPr>
          <w:rFonts w:ascii="Tahoma" w:eastAsia="Tahoma" w:hAnsi="Tahoma" w:cs="Tahoma"/>
          <w:b/>
          <w:bCs/>
          <w:color w:val="576D7B"/>
        </w:rPr>
        <w:t>Professional Summary</w:t>
      </w:r>
    </w:p>
    <w:p w14:paraId="4A70A9A6" w14:textId="673C1688" w:rsidR="00D61E63" w:rsidRDefault="000C0342">
      <w:pPr>
        <w:pStyle w:val="p"/>
        <w:spacing w:line="380" w:lineRule="atLeast"/>
        <w:rPr>
          <w:rFonts w:ascii="Tahoma" w:eastAsia="Tahoma" w:hAnsi="Tahoma" w:cs="Tahoma"/>
          <w:color w:val="666666"/>
          <w:sz w:val="22"/>
          <w:szCs w:val="22"/>
        </w:rPr>
      </w:pPr>
      <w:r>
        <w:rPr>
          <w:rFonts w:ascii="Tahoma" w:eastAsia="Tahoma" w:hAnsi="Tahoma" w:cs="Tahoma"/>
          <w:color w:val="666666"/>
          <w:sz w:val="22"/>
          <w:szCs w:val="22"/>
        </w:rPr>
        <w:t xml:space="preserve">Sales executive and Leader who consistently </w:t>
      </w:r>
      <w:r w:rsidR="00F669E5">
        <w:rPr>
          <w:rFonts w:ascii="Tahoma" w:eastAsia="Tahoma" w:hAnsi="Tahoma" w:cs="Tahoma"/>
          <w:color w:val="666666"/>
          <w:sz w:val="22"/>
          <w:szCs w:val="22"/>
        </w:rPr>
        <w:t>hits sales and revenue goals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 </w:t>
      </w:r>
      <w:r w:rsidR="00F669E5">
        <w:rPr>
          <w:rFonts w:ascii="Tahoma" w:eastAsia="Tahoma" w:hAnsi="Tahoma" w:cs="Tahoma"/>
          <w:color w:val="666666"/>
          <w:sz w:val="22"/>
          <w:szCs w:val="22"/>
        </w:rPr>
        <w:t>and trains and recruits successful sales professionals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. </w:t>
      </w:r>
      <w:r w:rsidR="00F669E5">
        <w:rPr>
          <w:rFonts w:ascii="Tahoma" w:eastAsia="Tahoma" w:hAnsi="Tahoma" w:cs="Tahoma"/>
          <w:color w:val="666666"/>
          <w:sz w:val="22"/>
          <w:szCs w:val="22"/>
        </w:rPr>
        <w:t>Has t</w:t>
      </w:r>
      <w:r>
        <w:rPr>
          <w:rFonts w:ascii="Tahoma" w:eastAsia="Tahoma" w:hAnsi="Tahoma" w:cs="Tahoma"/>
          <w:color w:val="666666"/>
          <w:sz w:val="22"/>
          <w:szCs w:val="22"/>
        </w:rPr>
        <w:t>rack record of working</w:t>
      </w:r>
      <w:r w:rsidR="00F669E5">
        <w:rPr>
          <w:rFonts w:ascii="Tahoma" w:eastAsia="Tahoma" w:hAnsi="Tahoma" w:cs="Tahoma"/>
          <w:color w:val="666666"/>
          <w:sz w:val="22"/>
          <w:szCs w:val="22"/>
        </w:rPr>
        <w:t xml:space="preserve"> and building strong relationships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 with distributor</w:t>
      </w:r>
      <w:r w:rsidR="00F669E5">
        <w:rPr>
          <w:rFonts w:ascii="Tahoma" w:eastAsia="Tahoma" w:hAnsi="Tahoma" w:cs="Tahoma"/>
          <w:color w:val="666666"/>
          <w:sz w:val="22"/>
          <w:szCs w:val="22"/>
        </w:rPr>
        <w:t xml:space="preserve"> senior management though out the Western Un</w:t>
      </w:r>
      <w:r>
        <w:rPr>
          <w:rFonts w:ascii="Tahoma" w:eastAsia="Tahoma" w:hAnsi="Tahoma" w:cs="Tahoma"/>
          <w:color w:val="666666"/>
          <w:sz w:val="22"/>
          <w:szCs w:val="22"/>
        </w:rPr>
        <w:t>i</w:t>
      </w:r>
      <w:r w:rsidR="00F669E5">
        <w:rPr>
          <w:rFonts w:ascii="Tahoma" w:eastAsia="Tahoma" w:hAnsi="Tahoma" w:cs="Tahoma"/>
          <w:color w:val="666666"/>
          <w:sz w:val="22"/>
          <w:szCs w:val="22"/>
        </w:rPr>
        <w:t>ted States.  This has translated into i</w:t>
      </w:r>
      <w:r>
        <w:rPr>
          <w:rFonts w:ascii="Tahoma" w:eastAsia="Tahoma" w:hAnsi="Tahoma" w:cs="Tahoma"/>
          <w:color w:val="666666"/>
          <w:sz w:val="22"/>
          <w:szCs w:val="22"/>
        </w:rPr>
        <w:t>ncrease</w:t>
      </w:r>
      <w:r w:rsidR="00F669E5">
        <w:rPr>
          <w:rFonts w:ascii="Tahoma" w:eastAsia="Tahoma" w:hAnsi="Tahoma" w:cs="Tahoma"/>
          <w:color w:val="666666"/>
          <w:sz w:val="22"/>
          <w:szCs w:val="22"/>
        </w:rPr>
        <w:t>d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 brand sales and development as well as increase</w:t>
      </w:r>
      <w:r w:rsidR="00AB461E">
        <w:rPr>
          <w:rFonts w:ascii="Tahoma" w:eastAsia="Tahoma" w:hAnsi="Tahoma" w:cs="Tahoma"/>
          <w:color w:val="666666"/>
          <w:sz w:val="22"/>
          <w:szCs w:val="22"/>
        </w:rPr>
        <w:t>s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 the average case profit. Core competencies include: </w:t>
      </w:r>
    </w:p>
    <w:p w14:paraId="5F29128E" w14:textId="77777777" w:rsidR="00D61E63" w:rsidRDefault="000C0342">
      <w:pPr>
        <w:pStyle w:val="divdocumentdivsectiontitle"/>
        <w:spacing w:before="280" w:after="140"/>
        <w:rPr>
          <w:rFonts w:ascii="Tahoma" w:eastAsia="Tahoma" w:hAnsi="Tahoma" w:cs="Tahoma"/>
          <w:b/>
          <w:bCs/>
          <w:color w:val="576D7B"/>
        </w:rPr>
      </w:pPr>
      <w:r>
        <w:rPr>
          <w:rFonts w:ascii="Tahoma" w:eastAsia="Tahoma" w:hAnsi="Tahoma" w:cs="Tahoma"/>
          <w:b/>
          <w:bCs/>
          <w:color w:val="576D7B"/>
        </w:rPr>
        <w:t>Skills</w:t>
      </w:r>
    </w:p>
    <w:tbl>
      <w:tblPr>
        <w:tblStyle w:val="divdocumenttable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78"/>
        <w:gridCol w:w="5278"/>
      </w:tblGrid>
      <w:tr w:rsidR="00D61E63" w14:paraId="31E09D1E" w14:textId="77777777">
        <w:tc>
          <w:tcPr>
            <w:tcW w:w="527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5B9B5D7" w14:textId="77777777" w:rsidR="00D61E63" w:rsidRDefault="000C0342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Tahoma" w:eastAsia="Tahoma" w:hAnsi="Tahoma" w:cs="Tahoma"/>
                <w:color w:val="666666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666666"/>
                <w:sz w:val="22"/>
                <w:szCs w:val="22"/>
              </w:rPr>
              <w:t xml:space="preserve">Brand Development </w:t>
            </w:r>
          </w:p>
          <w:p w14:paraId="0081D44C" w14:textId="77777777" w:rsidR="00D61E63" w:rsidRDefault="000C0342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Tahoma" w:eastAsia="Tahoma" w:hAnsi="Tahoma" w:cs="Tahoma"/>
                <w:color w:val="666666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666666"/>
                <w:sz w:val="22"/>
                <w:szCs w:val="22"/>
              </w:rPr>
              <w:t xml:space="preserve">Strategic Planning &amp; Execution </w:t>
            </w:r>
          </w:p>
          <w:p w14:paraId="0FBA1D43" w14:textId="77777777" w:rsidR="00D61E63" w:rsidRDefault="000C0342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Tahoma" w:eastAsia="Tahoma" w:hAnsi="Tahoma" w:cs="Tahoma"/>
                <w:color w:val="666666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666666"/>
                <w:sz w:val="22"/>
                <w:szCs w:val="22"/>
              </w:rPr>
              <w:t xml:space="preserve">Sales Growth </w:t>
            </w:r>
          </w:p>
          <w:p w14:paraId="720148E9" w14:textId="77777777" w:rsidR="00D61E63" w:rsidRDefault="000C0342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Tahoma" w:eastAsia="Tahoma" w:hAnsi="Tahoma" w:cs="Tahoma"/>
                <w:color w:val="666666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666666"/>
                <w:sz w:val="22"/>
                <w:szCs w:val="22"/>
              </w:rPr>
              <w:t xml:space="preserve">Product Pricing &amp; Programing </w:t>
            </w:r>
          </w:p>
        </w:tc>
        <w:tc>
          <w:tcPr>
            <w:tcW w:w="5278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3657197B" w14:textId="77777777" w:rsidR="00D61E63" w:rsidRDefault="000C0342">
            <w:pPr>
              <w:pStyle w:val="ulli"/>
              <w:numPr>
                <w:ilvl w:val="0"/>
                <w:numId w:val="2"/>
              </w:numPr>
              <w:spacing w:line="380" w:lineRule="atLeast"/>
              <w:ind w:left="460" w:hanging="201"/>
              <w:rPr>
                <w:rFonts w:ascii="Tahoma" w:eastAsia="Tahoma" w:hAnsi="Tahoma" w:cs="Tahoma"/>
                <w:color w:val="666666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666666"/>
                <w:sz w:val="22"/>
                <w:szCs w:val="22"/>
              </w:rPr>
              <w:t xml:space="preserve">Account Development &amp; Management </w:t>
            </w:r>
          </w:p>
          <w:p w14:paraId="46794519" w14:textId="77777777" w:rsidR="00D61E63" w:rsidRDefault="000C0342">
            <w:pPr>
              <w:pStyle w:val="ulli"/>
              <w:numPr>
                <w:ilvl w:val="0"/>
                <w:numId w:val="2"/>
              </w:numPr>
              <w:spacing w:line="380" w:lineRule="atLeast"/>
              <w:ind w:left="460" w:hanging="201"/>
              <w:rPr>
                <w:rFonts w:ascii="Tahoma" w:eastAsia="Tahoma" w:hAnsi="Tahoma" w:cs="Tahoma"/>
                <w:color w:val="666666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666666"/>
                <w:sz w:val="22"/>
                <w:szCs w:val="22"/>
              </w:rPr>
              <w:t xml:space="preserve">Wine Education &amp; Knowledge </w:t>
            </w:r>
          </w:p>
          <w:p w14:paraId="355C9983" w14:textId="77777777" w:rsidR="00D61E63" w:rsidRDefault="000C0342">
            <w:pPr>
              <w:pStyle w:val="ulli"/>
              <w:numPr>
                <w:ilvl w:val="0"/>
                <w:numId w:val="2"/>
              </w:numPr>
              <w:spacing w:line="380" w:lineRule="atLeast"/>
              <w:ind w:left="460" w:hanging="201"/>
              <w:rPr>
                <w:rFonts w:ascii="Tahoma" w:eastAsia="Tahoma" w:hAnsi="Tahoma" w:cs="Tahoma"/>
                <w:color w:val="666666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666666"/>
                <w:sz w:val="22"/>
                <w:szCs w:val="22"/>
              </w:rPr>
              <w:t xml:space="preserve">Personnel Recruiting </w:t>
            </w:r>
          </w:p>
          <w:p w14:paraId="3C7A10BB" w14:textId="77777777" w:rsidR="00D61E63" w:rsidRDefault="000C0342">
            <w:pPr>
              <w:pStyle w:val="ulli"/>
              <w:numPr>
                <w:ilvl w:val="0"/>
                <w:numId w:val="2"/>
              </w:numPr>
              <w:spacing w:line="380" w:lineRule="atLeast"/>
              <w:ind w:left="460" w:hanging="201"/>
              <w:rPr>
                <w:rFonts w:ascii="Tahoma" w:eastAsia="Tahoma" w:hAnsi="Tahoma" w:cs="Tahoma"/>
                <w:color w:val="666666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666666"/>
                <w:sz w:val="22"/>
                <w:szCs w:val="22"/>
              </w:rPr>
              <w:t xml:space="preserve">Employee Training </w:t>
            </w:r>
          </w:p>
        </w:tc>
      </w:tr>
    </w:tbl>
    <w:p w14:paraId="10F850CF" w14:textId="77777777" w:rsidR="00D61E63" w:rsidRDefault="000C0342">
      <w:pPr>
        <w:pStyle w:val="divdocumentdivsectiontitle"/>
        <w:spacing w:before="280" w:after="140"/>
        <w:rPr>
          <w:rFonts w:ascii="Tahoma" w:eastAsia="Tahoma" w:hAnsi="Tahoma" w:cs="Tahoma"/>
          <w:b/>
          <w:bCs/>
          <w:color w:val="576D7B"/>
        </w:rPr>
      </w:pPr>
      <w:r>
        <w:rPr>
          <w:rFonts w:ascii="Tahoma" w:eastAsia="Tahoma" w:hAnsi="Tahoma" w:cs="Tahoma"/>
          <w:b/>
          <w:bCs/>
          <w:color w:val="576D7B"/>
        </w:rPr>
        <w:t>Work History</w:t>
      </w:r>
    </w:p>
    <w:p w14:paraId="2140BE90" w14:textId="77777777" w:rsidR="006F2D06" w:rsidRDefault="006F2D06">
      <w:pPr>
        <w:pStyle w:val="divdocumentsinglecolumn"/>
        <w:tabs>
          <w:tab w:val="right" w:pos="10540"/>
        </w:tabs>
        <w:spacing w:line="380" w:lineRule="atLeast"/>
        <w:rPr>
          <w:rStyle w:val="divdocumentjobtitle"/>
          <w:rFonts w:ascii="Tahoma" w:eastAsia="Tahoma" w:hAnsi="Tahoma" w:cs="Tahoma"/>
          <w:b/>
          <w:bCs/>
          <w:sz w:val="22"/>
          <w:szCs w:val="22"/>
        </w:rPr>
      </w:pPr>
    </w:p>
    <w:p w14:paraId="4BDB57FA" w14:textId="77777777" w:rsidR="00D61E63" w:rsidRDefault="000C0342">
      <w:pPr>
        <w:pStyle w:val="divdocumentsinglecolumn"/>
        <w:tabs>
          <w:tab w:val="right" w:pos="10540"/>
        </w:tabs>
        <w:spacing w:line="380" w:lineRule="atLeast"/>
        <w:rPr>
          <w:rFonts w:ascii="Tahoma" w:eastAsia="Tahoma" w:hAnsi="Tahoma" w:cs="Tahoma"/>
          <w:color w:val="666666"/>
          <w:sz w:val="22"/>
          <w:szCs w:val="22"/>
        </w:rPr>
      </w:pPr>
      <w:r>
        <w:rPr>
          <w:rStyle w:val="divdocumentjobtitle"/>
          <w:rFonts w:ascii="Tahoma" w:eastAsia="Tahoma" w:hAnsi="Tahoma" w:cs="Tahoma"/>
          <w:b/>
          <w:bCs/>
          <w:sz w:val="22"/>
          <w:szCs w:val="22"/>
        </w:rPr>
        <w:t xml:space="preserve">Western Division Sales Manager 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ab/>
        <w:t xml:space="preserve"> </w:t>
      </w:r>
      <w:r>
        <w:rPr>
          <w:rStyle w:val="divdocumentjobdates"/>
          <w:rFonts w:ascii="Tahoma" w:eastAsia="Tahoma" w:hAnsi="Tahoma" w:cs="Tahoma"/>
          <w:sz w:val="22"/>
          <w:szCs w:val="22"/>
        </w:rPr>
        <w:t>Jan 2018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 - </w:t>
      </w:r>
      <w:r>
        <w:rPr>
          <w:rStyle w:val="divdocumentjobdates"/>
          <w:rFonts w:ascii="Tahoma" w:eastAsia="Tahoma" w:hAnsi="Tahoma" w:cs="Tahoma"/>
          <w:sz w:val="22"/>
          <w:szCs w:val="22"/>
        </w:rPr>
        <w:t>Jun 2020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 xml:space="preserve"> </w:t>
      </w:r>
    </w:p>
    <w:p w14:paraId="38CAFE78" w14:textId="77777777" w:rsidR="006F2D06" w:rsidRDefault="000C0342" w:rsidP="006F2D06">
      <w:pPr>
        <w:pStyle w:val="spanpaddedline"/>
        <w:tabs>
          <w:tab w:val="right" w:pos="10540"/>
        </w:tabs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 w:rsidRPr="006F2D06">
        <w:rPr>
          <w:rStyle w:val="spancompanyname"/>
          <w:rFonts w:ascii="Tahoma" w:eastAsia="Tahoma" w:hAnsi="Tahoma" w:cs="Tahoma"/>
          <w:i/>
          <w:color w:val="666666"/>
          <w:sz w:val="22"/>
          <w:szCs w:val="22"/>
        </w:rPr>
        <w:t>Bronco Wine Company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 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ab/>
        <w:t xml:space="preserve"> 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>Scottsdale, AZ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 xml:space="preserve"> </w:t>
      </w:r>
    </w:p>
    <w:p w14:paraId="5E91039B" w14:textId="6D173185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Developed business plans, goals, and priorities for 30+ major distributors for AK, AZ, CA, HI, ID, MT, NM, NV, OR, WA, UT, WY. </w:t>
      </w:r>
    </w:p>
    <w:p w14:paraId="2DD3AC4F" w14:textId="4C3C45B6" w:rsidR="00F669E5" w:rsidRDefault="00F669E5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>Consistently exceeded those sales and revenue goals.</w:t>
      </w:r>
    </w:p>
    <w:p w14:paraId="1BFCBA62" w14:textId="6C0BE970" w:rsidR="00F669E5" w:rsidRDefault="00F669E5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Presented and successfully Launched 10 new Brands within my 12 states </w:t>
      </w:r>
      <w:proofErr w:type="spellStart"/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>terriotory</w:t>
      </w:r>
      <w:proofErr w:type="spellEnd"/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>.</w:t>
      </w:r>
    </w:p>
    <w:p w14:paraId="7C442C1E" w14:textId="77777777" w:rsidR="00D61E63" w:rsidRDefault="00455D8B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>Managed P&amp;L</w:t>
      </w:r>
      <w:r w:rsidR="000C0342"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 set monthly goals and implements strategies to grow sales. </w:t>
      </w:r>
    </w:p>
    <w:p w14:paraId="5E5D80CB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Managed and Trained 2 Regional Managers, 3 State managers, and 2 District managers. </w:t>
      </w:r>
    </w:p>
    <w:p w14:paraId="4422DC5D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Conducted regular Business Reviews and created tracking systems with distributors to achieve success on yearly goals. </w:t>
      </w:r>
    </w:p>
    <w:p w14:paraId="086CB5DA" w14:textId="25F37721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Build Solid Professional relations ships within </w:t>
      </w:r>
      <w:r w:rsidR="00AB461E"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Senior Management of the 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SGWS and YMCO/RNDC networks that include regional management teams. </w:t>
      </w:r>
    </w:p>
    <w:p w14:paraId="4D892C69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Build Pricing and programing for numerous successful brand launches and reviewed overall pricing regularly for profitability. </w:t>
      </w:r>
    </w:p>
    <w:p w14:paraId="2279852C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Conducted Numerous sales meeting, training seminars, and staff training in 12 states with 30+ distributors. </w:t>
      </w:r>
    </w:p>
    <w:p w14:paraId="2AF6B856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>Recruited in interviewed candidates for Western Division opening</w:t>
      </w:r>
      <w:r w:rsidR="006F2D06">
        <w:rPr>
          <w:rStyle w:val="span"/>
          <w:rFonts w:ascii="Tahoma" w:eastAsia="Tahoma" w:hAnsi="Tahoma" w:cs="Tahoma"/>
          <w:color w:val="666666"/>
          <w:sz w:val="22"/>
          <w:szCs w:val="22"/>
        </w:rPr>
        <w:t>s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. </w:t>
      </w:r>
    </w:p>
    <w:p w14:paraId="560A7C6E" w14:textId="77777777" w:rsidR="006F2D06" w:rsidRDefault="006F2D06">
      <w:pPr>
        <w:pStyle w:val="divdocumentsinglecolumn"/>
        <w:tabs>
          <w:tab w:val="right" w:pos="10540"/>
        </w:tabs>
        <w:spacing w:before="280" w:line="380" w:lineRule="atLeast"/>
        <w:rPr>
          <w:rStyle w:val="divdocumentjobtitle"/>
          <w:rFonts w:ascii="Tahoma" w:eastAsia="Tahoma" w:hAnsi="Tahoma" w:cs="Tahoma"/>
          <w:b/>
          <w:bCs/>
          <w:sz w:val="22"/>
          <w:szCs w:val="22"/>
        </w:rPr>
      </w:pPr>
    </w:p>
    <w:p w14:paraId="6B5462D9" w14:textId="77777777" w:rsidR="00D61E63" w:rsidRDefault="000C0342">
      <w:pPr>
        <w:pStyle w:val="divdocumentsinglecolumn"/>
        <w:tabs>
          <w:tab w:val="right" w:pos="10540"/>
        </w:tabs>
        <w:spacing w:before="280" w:line="380" w:lineRule="atLeast"/>
        <w:rPr>
          <w:rFonts w:ascii="Tahoma" w:eastAsia="Tahoma" w:hAnsi="Tahoma" w:cs="Tahoma"/>
          <w:color w:val="666666"/>
          <w:sz w:val="22"/>
          <w:szCs w:val="22"/>
        </w:rPr>
      </w:pPr>
      <w:r>
        <w:rPr>
          <w:rStyle w:val="divdocumentjobtitle"/>
          <w:rFonts w:ascii="Tahoma" w:eastAsia="Tahoma" w:hAnsi="Tahoma" w:cs="Tahoma"/>
          <w:b/>
          <w:bCs/>
          <w:sz w:val="22"/>
          <w:szCs w:val="22"/>
        </w:rPr>
        <w:lastRenderedPageBreak/>
        <w:t>District Manger Southern California</w:t>
      </w:r>
      <w:r>
        <w:rPr>
          <w:rStyle w:val="singlecolumnspanpaddedlinenth-child1"/>
          <w:rFonts w:ascii="Tahoma" w:eastAsia="Tahoma" w:hAnsi="Tahoma" w:cs="Tahoma"/>
          <w:color w:val="666666"/>
          <w:sz w:val="22"/>
          <w:szCs w:val="22"/>
        </w:rPr>
        <w:t xml:space="preserve"> 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ab/>
        <w:t xml:space="preserve"> </w:t>
      </w:r>
      <w:r>
        <w:rPr>
          <w:rStyle w:val="divdocumentjobdates"/>
          <w:rFonts w:ascii="Tahoma" w:eastAsia="Tahoma" w:hAnsi="Tahoma" w:cs="Tahoma"/>
          <w:sz w:val="22"/>
          <w:szCs w:val="22"/>
        </w:rPr>
        <w:t>Jul 2017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 - </w:t>
      </w:r>
      <w:r>
        <w:rPr>
          <w:rStyle w:val="divdocumentjobdates"/>
          <w:rFonts w:ascii="Tahoma" w:eastAsia="Tahoma" w:hAnsi="Tahoma" w:cs="Tahoma"/>
          <w:sz w:val="22"/>
          <w:szCs w:val="22"/>
        </w:rPr>
        <w:t>Jan 2018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 xml:space="preserve"> </w:t>
      </w:r>
    </w:p>
    <w:p w14:paraId="1F610556" w14:textId="77777777" w:rsidR="00D61E63" w:rsidRDefault="000C0342">
      <w:pPr>
        <w:pStyle w:val="spanpaddedline"/>
        <w:tabs>
          <w:tab w:val="right" w:pos="10540"/>
        </w:tabs>
        <w:spacing w:line="380" w:lineRule="atLeast"/>
        <w:rPr>
          <w:rFonts w:ascii="Tahoma" w:eastAsia="Tahoma" w:hAnsi="Tahoma" w:cs="Tahoma"/>
          <w:color w:val="666666"/>
          <w:sz w:val="22"/>
          <w:szCs w:val="22"/>
        </w:rPr>
      </w:pPr>
      <w:r w:rsidRPr="006F2D06">
        <w:rPr>
          <w:rStyle w:val="spancompanyname"/>
          <w:rFonts w:ascii="Tahoma" w:eastAsia="Tahoma" w:hAnsi="Tahoma" w:cs="Tahoma"/>
          <w:i/>
          <w:color w:val="666666"/>
          <w:sz w:val="22"/>
          <w:szCs w:val="22"/>
        </w:rPr>
        <w:t>Bronco Wine Company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 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ab/>
        <w:t xml:space="preserve"> 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>Long Beach, CA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 xml:space="preserve"> </w:t>
      </w:r>
    </w:p>
    <w:p w14:paraId="5D3AA67C" w14:textId="101C9C4D" w:rsidR="00F669E5" w:rsidRDefault="00F669E5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>Consistently hit and exceeded Sales and revenue goals.</w:t>
      </w:r>
    </w:p>
    <w:p w14:paraId="68167A4C" w14:textId="49870E41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Created and implemented programing for attaining regional goals. </w:t>
      </w:r>
    </w:p>
    <w:p w14:paraId="415EAF71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Managed the P+L for the Southern California region. </w:t>
      </w:r>
    </w:p>
    <w:p w14:paraId="687D693A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Managed a Key account relationship List across On and Off premise in Southern California. </w:t>
      </w:r>
    </w:p>
    <w:p w14:paraId="2E3AB47B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Managed Travel and </w:t>
      </w:r>
      <w:r w:rsidR="00EB7C33">
        <w:rPr>
          <w:rStyle w:val="span"/>
          <w:rFonts w:ascii="Tahoma" w:eastAsia="Tahoma" w:hAnsi="Tahoma" w:cs="Tahoma"/>
          <w:color w:val="666666"/>
          <w:sz w:val="22"/>
          <w:szCs w:val="22"/>
        </w:rPr>
        <w:t>E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ntertainment budgets for Southern California </w:t>
      </w:r>
    </w:p>
    <w:p w14:paraId="1D2AA76E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Conducted Business reviews with distributor management. </w:t>
      </w:r>
    </w:p>
    <w:p w14:paraId="0865EB26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Conducted sales meeting with sales teams. </w:t>
      </w:r>
    </w:p>
    <w:p w14:paraId="48FACF85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Created and implemented trackers for Monthly, quarterly, and yearly goals in Southern California. </w:t>
      </w:r>
    </w:p>
    <w:p w14:paraId="58F7FC6E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>Organized and conducted market Blitzes for various regions within Southern California</w:t>
      </w:r>
      <w:r w:rsidR="00EB7C33">
        <w:rPr>
          <w:rStyle w:val="span"/>
          <w:rFonts w:ascii="Tahoma" w:eastAsia="Tahoma" w:hAnsi="Tahoma" w:cs="Tahoma"/>
          <w:color w:val="666666"/>
          <w:sz w:val="22"/>
          <w:szCs w:val="22"/>
        </w:rPr>
        <w:t>.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 </w:t>
      </w:r>
    </w:p>
    <w:p w14:paraId="3C9BDD01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Conducted weekly account calls with sale representatives. </w:t>
      </w:r>
    </w:p>
    <w:p w14:paraId="427A4F6C" w14:textId="77777777" w:rsidR="00D61E63" w:rsidRDefault="000C0342">
      <w:pPr>
        <w:pStyle w:val="divdocumentsinglecolumn"/>
        <w:tabs>
          <w:tab w:val="right" w:pos="10540"/>
        </w:tabs>
        <w:spacing w:before="280" w:line="380" w:lineRule="atLeast"/>
        <w:rPr>
          <w:rFonts w:ascii="Tahoma" w:eastAsia="Tahoma" w:hAnsi="Tahoma" w:cs="Tahoma"/>
          <w:color w:val="666666"/>
          <w:sz w:val="22"/>
          <w:szCs w:val="22"/>
        </w:rPr>
      </w:pPr>
      <w:r>
        <w:rPr>
          <w:rStyle w:val="divdocumentjobtitle"/>
          <w:rFonts w:ascii="Tahoma" w:eastAsia="Tahoma" w:hAnsi="Tahoma" w:cs="Tahoma"/>
          <w:b/>
          <w:bCs/>
          <w:sz w:val="22"/>
          <w:szCs w:val="22"/>
        </w:rPr>
        <w:t>V.P. of Sales - Western Division</w:t>
      </w:r>
      <w:r>
        <w:rPr>
          <w:rStyle w:val="singlecolumnspanpaddedlinenth-child1"/>
          <w:rFonts w:ascii="Tahoma" w:eastAsia="Tahoma" w:hAnsi="Tahoma" w:cs="Tahoma"/>
          <w:color w:val="666666"/>
          <w:sz w:val="22"/>
          <w:szCs w:val="22"/>
        </w:rPr>
        <w:t xml:space="preserve"> 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ab/>
        <w:t xml:space="preserve"> </w:t>
      </w:r>
      <w:r w:rsidR="001A35F7">
        <w:rPr>
          <w:rStyle w:val="divdocumentjobdates"/>
          <w:rFonts w:ascii="Tahoma" w:eastAsia="Tahoma" w:hAnsi="Tahoma" w:cs="Tahoma"/>
          <w:sz w:val="22"/>
          <w:szCs w:val="22"/>
        </w:rPr>
        <w:t>Aug</w:t>
      </w:r>
      <w:r>
        <w:rPr>
          <w:rStyle w:val="divdocumentjobdates"/>
          <w:rFonts w:ascii="Tahoma" w:eastAsia="Tahoma" w:hAnsi="Tahoma" w:cs="Tahoma"/>
          <w:sz w:val="22"/>
          <w:szCs w:val="22"/>
        </w:rPr>
        <w:t xml:space="preserve"> 20</w:t>
      </w:r>
      <w:r w:rsidR="001A35F7">
        <w:rPr>
          <w:rStyle w:val="divdocumentjobdates"/>
          <w:rFonts w:ascii="Tahoma" w:eastAsia="Tahoma" w:hAnsi="Tahoma" w:cs="Tahoma"/>
          <w:sz w:val="22"/>
          <w:szCs w:val="22"/>
        </w:rPr>
        <w:t>15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 - </w:t>
      </w:r>
      <w:r>
        <w:rPr>
          <w:rStyle w:val="divdocumentjobdates"/>
          <w:rFonts w:ascii="Tahoma" w:eastAsia="Tahoma" w:hAnsi="Tahoma" w:cs="Tahoma"/>
          <w:sz w:val="22"/>
          <w:szCs w:val="22"/>
        </w:rPr>
        <w:t>Jan 2017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 xml:space="preserve"> </w:t>
      </w:r>
    </w:p>
    <w:p w14:paraId="6945B6D4" w14:textId="77777777" w:rsidR="00D61E63" w:rsidRDefault="000C0342">
      <w:pPr>
        <w:pStyle w:val="spanpaddedline"/>
        <w:tabs>
          <w:tab w:val="right" w:pos="10540"/>
        </w:tabs>
        <w:spacing w:line="380" w:lineRule="atLeast"/>
        <w:rPr>
          <w:rFonts w:ascii="Tahoma" w:eastAsia="Tahoma" w:hAnsi="Tahoma" w:cs="Tahoma"/>
          <w:color w:val="666666"/>
          <w:sz w:val="22"/>
          <w:szCs w:val="22"/>
        </w:rPr>
      </w:pPr>
      <w:r w:rsidRPr="006F2D06">
        <w:rPr>
          <w:rStyle w:val="spancompanyname"/>
          <w:rFonts w:ascii="Tahoma" w:eastAsia="Tahoma" w:hAnsi="Tahoma" w:cs="Tahoma"/>
          <w:i/>
          <w:color w:val="666666"/>
          <w:sz w:val="22"/>
          <w:szCs w:val="22"/>
        </w:rPr>
        <w:t>Chateau Diana Winery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 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ab/>
        <w:t xml:space="preserve"> 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>Scottsdale, AZ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 xml:space="preserve"> </w:t>
      </w:r>
    </w:p>
    <w:p w14:paraId="3283BFA1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Brought on Board to rebuild the </w:t>
      </w:r>
      <w:r w:rsidR="00455D8B">
        <w:rPr>
          <w:rStyle w:val="span"/>
          <w:rFonts w:ascii="Tahoma" w:eastAsia="Tahoma" w:hAnsi="Tahoma" w:cs="Tahoma"/>
          <w:color w:val="666666"/>
          <w:sz w:val="22"/>
          <w:szCs w:val="22"/>
        </w:rPr>
        <w:t>underperforming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 West Regions and revive declining sales. </w:t>
      </w:r>
      <w:r w:rsidR="00455D8B">
        <w:rPr>
          <w:rStyle w:val="span"/>
          <w:rFonts w:ascii="Tahoma" w:eastAsia="Tahoma" w:hAnsi="Tahoma" w:cs="Tahoma"/>
          <w:color w:val="666666"/>
          <w:sz w:val="22"/>
          <w:szCs w:val="22"/>
        </w:rPr>
        <w:t>Managed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 $200,000 annual budget, sales of 65,00 cases throughout the US. and 3 </w:t>
      </w:r>
      <w:r w:rsidR="00455D8B">
        <w:rPr>
          <w:rStyle w:val="span"/>
          <w:rFonts w:ascii="Tahoma" w:eastAsia="Tahoma" w:hAnsi="Tahoma" w:cs="Tahoma"/>
          <w:color w:val="666666"/>
          <w:sz w:val="22"/>
          <w:szCs w:val="22"/>
        </w:rPr>
        <w:t>salespeople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>.</w:t>
      </w:r>
    </w:p>
    <w:p w14:paraId="035B4A73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>Increased Distributors from 60 to 70 in 43 states within 18 months by reviewing strategy, eliminating no-performers, and focusing on obtaining new distributors to increase profit margin.</w:t>
      </w:r>
    </w:p>
    <w:p w14:paraId="6043D1C7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>Realized a 5.5%increase of a national brand in 9 months.</w:t>
      </w:r>
    </w:p>
    <w:p w14:paraId="24D39B62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>reviewed three years of sales data, prioritized profitable SKUs, eliminated poor performing SKUs, and recommended a updated label.</w:t>
      </w:r>
    </w:p>
    <w:p w14:paraId="64FCBB24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>Trained current sales team on distributor management and selling techniques.</w:t>
      </w:r>
    </w:p>
    <w:p w14:paraId="4EA44B4A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>Created distributor tracking systems to manage distributor goals.</w:t>
      </w:r>
    </w:p>
    <w:p w14:paraId="0FE92F5A" w14:textId="77777777" w:rsidR="00D61E63" w:rsidRDefault="000C0342">
      <w:pPr>
        <w:pStyle w:val="divdocumentsinglecolumn"/>
        <w:tabs>
          <w:tab w:val="right" w:pos="10540"/>
        </w:tabs>
        <w:spacing w:before="280" w:line="380" w:lineRule="atLeast"/>
        <w:rPr>
          <w:rFonts w:ascii="Tahoma" w:eastAsia="Tahoma" w:hAnsi="Tahoma" w:cs="Tahoma"/>
          <w:color w:val="666666"/>
          <w:sz w:val="22"/>
          <w:szCs w:val="22"/>
        </w:rPr>
      </w:pPr>
      <w:r>
        <w:rPr>
          <w:rStyle w:val="divdocumentjobtitle"/>
          <w:rFonts w:ascii="Tahoma" w:eastAsia="Tahoma" w:hAnsi="Tahoma" w:cs="Tahoma"/>
          <w:b/>
          <w:bCs/>
          <w:sz w:val="22"/>
          <w:szCs w:val="22"/>
        </w:rPr>
        <w:t>Southwest Regional Sales Manager AZ, NM, NV</w:t>
      </w:r>
      <w:r w:rsidR="00C97CD6">
        <w:rPr>
          <w:rStyle w:val="divdocumentjobtitle"/>
          <w:rFonts w:ascii="Tahoma" w:eastAsia="Tahoma" w:hAnsi="Tahoma" w:cs="Tahoma"/>
          <w:b/>
          <w:bCs/>
          <w:sz w:val="22"/>
          <w:szCs w:val="22"/>
        </w:rPr>
        <w:t>, CA, HI</w:t>
      </w:r>
      <w:r>
        <w:rPr>
          <w:rStyle w:val="singlecolumnspanpaddedlinenth-child1"/>
          <w:rFonts w:ascii="Tahoma" w:eastAsia="Tahoma" w:hAnsi="Tahoma" w:cs="Tahoma"/>
          <w:color w:val="666666"/>
          <w:sz w:val="22"/>
          <w:szCs w:val="22"/>
        </w:rPr>
        <w:t xml:space="preserve"> 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ab/>
        <w:t xml:space="preserve"> </w:t>
      </w:r>
      <w:r>
        <w:rPr>
          <w:rStyle w:val="divdocumentjobdates"/>
          <w:rFonts w:ascii="Tahoma" w:eastAsia="Tahoma" w:hAnsi="Tahoma" w:cs="Tahoma"/>
          <w:sz w:val="22"/>
          <w:szCs w:val="22"/>
        </w:rPr>
        <w:t>Jun 2007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 - </w:t>
      </w:r>
      <w:r>
        <w:rPr>
          <w:rStyle w:val="divdocumentjobdates"/>
          <w:rFonts w:ascii="Tahoma" w:eastAsia="Tahoma" w:hAnsi="Tahoma" w:cs="Tahoma"/>
          <w:sz w:val="22"/>
          <w:szCs w:val="22"/>
        </w:rPr>
        <w:t>Aug 2015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 xml:space="preserve"> </w:t>
      </w:r>
    </w:p>
    <w:p w14:paraId="7FCA3E86" w14:textId="77777777" w:rsidR="00D61E63" w:rsidRDefault="000C0342">
      <w:pPr>
        <w:pStyle w:val="spanpaddedline"/>
        <w:tabs>
          <w:tab w:val="right" w:pos="10540"/>
        </w:tabs>
        <w:spacing w:line="380" w:lineRule="atLeast"/>
        <w:rPr>
          <w:rFonts w:ascii="Tahoma" w:eastAsia="Tahoma" w:hAnsi="Tahoma" w:cs="Tahoma"/>
          <w:color w:val="666666"/>
          <w:sz w:val="22"/>
          <w:szCs w:val="22"/>
        </w:rPr>
      </w:pPr>
      <w:r w:rsidRPr="00EB7C33">
        <w:rPr>
          <w:rStyle w:val="spancompanyname"/>
          <w:rFonts w:ascii="Tahoma" w:eastAsia="Tahoma" w:hAnsi="Tahoma" w:cs="Tahoma"/>
          <w:i/>
          <w:color w:val="666666"/>
          <w:sz w:val="22"/>
          <w:szCs w:val="22"/>
        </w:rPr>
        <w:t>Bronco Wine Company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 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ab/>
        <w:t xml:space="preserve"> 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>Scottsdale, AZ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 xml:space="preserve"> </w:t>
      </w:r>
    </w:p>
    <w:p w14:paraId="0CCD88AE" w14:textId="3616EF8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Directed all aspects of distributor Management within the AZ, </w:t>
      </w:r>
      <w:r w:rsidR="00EB7C33">
        <w:rPr>
          <w:rStyle w:val="span"/>
          <w:rFonts w:ascii="Tahoma" w:eastAsia="Tahoma" w:hAnsi="Tahoma" w:cs="Tahoma"/>
          <w:color w:val="666666"/>
          <w:sz w:val="22"/>
          <w:szCs w:val="22"/>
        </w:rPr>
        <w:t>CA, HI,</w:t>
      </w:r>
      <w:r w:rsidR="00687FDF"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 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NM, and NV with </w:t>
      </w:r>
      <w:r w:rsidR="00EB7C33">
        <w:rPr>
          <w:rStyle w:val="span"/>
          <w:rFonts w:ascii="Tahoma" w:eastAsia="Tahoma" w:hAnsi="Tahoma" w:cs="Tahoma"/>
          <w:color w:val="666666"/>
          <w:sz w:val="22"/>
          <w:szCs w:val="22"/>
        </w:rPr>
        <w:t>12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 distributors. </w:t>
      </w:r>
    </w:p>
    <w:p w14:paraId="44012133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Created yearly business plans, goals and Priorities for each distributor. </w:t>
      </w:r>
    </w:p>
    <w:p w14:paraId="7A637EE2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Created pricing and programing for over 90 brands in the region. </w:t>
      </w:r>
    </w:p>
    <w:p w14:paraId="5607B0BE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Grew sales from 15,000 cases to over 150,000 cases. </w:t>
      </w:r>
    </w:p>
    <w:p w14:paraId="0014409E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Doubled the average case cost by expanding the mix of value to premium brands. </w:t>
      </w:r>
    </w:p>
    <w:p w14:paraId="23FFADD7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Created tracking programs for monthly, quarterly and yearly goals. </w:t>
      </w:r>
    </w:p>
    <w:p w14:paraId="22BCCCAD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Recruited and trained sales professionals for and expanding territory. </w:t>
      </w:r>
    </w:p>
    <w:p w14:paraId="4004D979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Managed </w:t>
      </w:r>
      <w:r w:rsidR="00EB7C33">
        <w:rPr>
          <w:rStyle w:val="span"/>
          <w:rFonts w:ascii="Tahoma" w:eastAsia="Tahoma" w:hAnsi="Tahoma" w:cs="Tahoma"/>
          <w:color w:val="666666"/>
          <w:sz w:val="22"/>
          <w:szCs w:val="22"/>
        </w:rPr>
        <w:t>3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 state manager and 2 District mangers. </w:t>
      </w:r>
    </w:p>
    <w:p w14:paraId="1517BB85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Conducted Business reviews and staff trainings with all distributors. </w:t>
      </w:r>
    </w:p>
    <w:p w14:paraId="4A819882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Conducted consumer events, staff trainings and media outreach. </w:t>
      </w:r>
    </w:p>
    <w:p w14:paraId="68C4A018" w14:textId="77777777" w:rsidR="006F2D06" w:rsidRDefault="006F2D06">
      <w:pPr>
        <w:pStyle w:val="divdocumentsinglecolumn"/>
        <w:tabs>
          <w:tab w:val="right" w:pos="10540"/>
        </w:tabs>
        <w:spacing w:before="280" w:line="380" w:lineRule="atLeast"/>
        <w:rPr>
          <w:rStyle w:val="divdocumentjobtitle"/>
          <w:rFonts w:ascii="Tahoma" w:eastAsia="Tahoma" w:hAnsi="Tahoma" w:cs="Tahoma"/>
          <w:b/>
          <w:bCs/>
          <w:sz w:val="22"/>
          <w:szCs w:val="22"/>
        </w:rPr>
      </w:pPr>
    </w:p>
    <w:p w14:paraId="5A3EB5FF" w14:textId="77777777" w:rsidR="00D61E63" w:rsidRDefault="000C0342">
      <w:pPr>
        <w:pStyle w:val="divdocumentsinglecolumn"/>
        <w:tabs>
          <w:tab w:val="right" w:pos="10540"/>
        </w:tabs>
        <w:spacing w:before="280" w:line="380" w:lineRule="atLeast"/>
        <w:rPr>
          <w:rFonts w:ascii="Tahoma" w:eastAsia="Tahoma" w:hAnsi="Tahoma" w:cs="Tahoma"/>
          <w:color w:val="666666"/>
          <w:sz w:val="22"/>
          <w:szCs w:val="22"/>
        </w:rPr>
      </w:pPr>
      <w:r>
        <w:rPr>
          <w:rStyle w:val="divdocumentjobtitle"/>
          <w:rFonts w:ascii="Tahoma" w:eastAsia="Tahoma" w:hAnsi="Tahoma" w:cs="Tahoma"/>
          <w:b/>
          <w:bCs/>
          <w:sz w:val="22"/>
          <w:szCs w:val="22"/>
        </w:rPr>
        <w:lastRenderedPageBreak/>
        <w:t>Independent Division Wine Sales Manger</w:t>
      </w:r>
      <w:r>
        <w:rPr>
          <w:rStyle w:val="singlecolumnspanpaddedlinenth-child1"/>
          <w:rFonts w:ascii="Tahoma" w:eastAsia="Tahoma" w:hAnsi="Tahoma" w:cs="Tahoma"/>
          <w:color w:val="666666"/>
          <w:sz w:val="22"/>
          <w:szCs w:val="22"/>
        </w:rPr>
        <w:t xml:space="preserve"> 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ab/>
        <w:t xml:space="preserve"> </w:t>
      </w:r>
      <w:r>
        <w:rPr>
          <w:rStyle w:val="divdocumentjobdates"/>
          <w:rFonts w:ascii="Tahoma" w:eastAsia="Tahoma" w:hAnsi="Tahoma" w:cs="Tahoma"/>
          <w:sz w:val="22"/>
          <w:szCs w:val="22"/>
        </w:rPr>
        <w:t>Nov 1996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 - </w:t>
      </w:r>
      <w:r>
        <w:rPr>
          <w:rStyle w:val="divdocumentjobdates"/>
          <w:rFonts w:ascii="Tahoma" w:eastAsia="Tahoma" w:hAnsi="Tahoma" w:cs="Tahoma"/>
          <w:sz w:val="22"/>
          <w:szCs w:val="22"/>
        </w:rPr>
        <w:t>Jul 2007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 xml:space="preserve"> </w:t>
      </w:r>
    </w:p>
    <w:p w14:paraId="32D8EC73" w14:textId="77777777" w:rsidR="00D61E63" w:rsidRDefault="000C0342">
      <w:pPr>
        <w:pStyle w:val="spanpaddedline"/>
        <w:tabs>
          <w:tab w:val="right" w:pos="10540"/>
        </w:tabs>
        <w:spacing w:line="380" w:lineRule="atLeast"/>
        <w:rPr>
          <w:rFonts w:ascii="Tahoma" w:eastAsia="Tahoma" w:hAnsi="Tahoma" w:cs="Tahoma"/>
          <w:color w:val="666666"/>
          <w:sz w:val="22"/>
          <w:szCs w:val="22"/>
        </w:rPr>
      </w:pPr>
      <w:r w:rsidRPr="006F2D06">
        <w:rPr>
          <w:rStyle w:val="spancompanyname"/>
          <w:rFonts w:ascii="Tahoma" w:eastAsia="Tahoma" w:hAnsi="Tahoma" w:cs="Tahoma"/>
          <w:i/>
          <w:color w:val="666666"/>
          <w:sz w:val="22"/>
          <w:szCs w:val="22"/>
        </w:rPr>
        <w:t>Republic National Distributing Company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 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ab/>
        <w:t xml:space="preserve"> 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>Scottsdale, AZ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 xml:space="preserve"> </w:t>
      </w:r>
    </w:p>
    <w:p w14:paraId="46F3D86F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Managed the on premise, independent off sale, and resort channels with 14 million in wine sales in the Phoenix market. </w:t>
      </w:r>
    </w:p>
    <w:p w14:paraId="13C3004E" w14:textId="77777777" w:rsidR="00D61E63" w:rsidRDefault="00455D8B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>Managed</w:t>
      </w:r>
      <w:r w:rsidR="000C0342"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 supplier relationships. </w:t>
      </w:r>
    </w:p>
    <w:p w14:paraId="3AEF6BFB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Reviewed new items for distribution. </w:t>
      </w:r>
    </w:p>
    <w:p w14:paraId="0E0E4624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Hired, trained, and managed a 10 person sales team plus 1 Division Manager, and an administrative assistant. </w:t>
      </w:r>
    </w:p>
    <w:p w14:paraId="54A59145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Developed sales goals and coached the team to achieve desirable results. </w:t>
      </w:r>
    </w:p>
    <w:p w14:paraId="6EC2D4C3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Organized supplier market visits and sales meetings. </w:t>
      </w:r>
    </w:p>
    <w:p w14:paraId="43692EBB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Controlled division P+L for samples, expenses, and overall profitability. </w:t>
      </w:r>
    </w:p>
    <w:p w14:paraId="3532995F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Realized over 10% annual growth by reviewing sales territories and optimizing travel time among the sales teams. </w:t>
      </w:r>
    </w:p>
    <w:p w14:paraId="71329864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Achieved 50% growth over a 2 years in 2 retail chains, reversing and </w:t>
      </w:r>
      <w:r w:rsidR="00455D8B">
        <w:rPr>
          <w:rStyle w:val="span"/>
          <w:rFonts w:ascii="Tahoma" w:eastAsia="Tahoma" w:hAnsi="Tahoma" w:cs="Tahoma"/>
          <w:color w:val="666666"/>
          <w:sz w:val="22"/>
          <w:szCs w:val="22"/>
        </w:rPr>
        <w:t>underperforming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 history. </w:t>
      </w:r>
    </w:p>
    <w:p w14:paraId="3D0D2E16" w14:textId="77777777" w:rsidR="00D61E63" w:rsidRDefault="000C0342">
      <w:pPr>
        <w:pStyle w:val="p"/>
        <w:spacing w:line="380" w:lineRule="atLeast"/>
        <w:rPr>
          <w:rStyle w:val="span"/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Grew the resort channel sales by 30% for 10 consecutive years after evaluating and hiring new </w:t>
      </w:r>
      <w:r w:rsidR="00455D8B">
        <w:rPr>
          <w:rStyle w:val="span"/>
          <w:rFonts w:ascii="Tahoma" w:eastAsia="Tahoma" w:hAnsi="Tahoma" w:cs="Tahoma"/>
          <w:color w:val="666666"/>
          <w:sz w:val="22"/>
          <w:szCs w:val="22"/>
        </w:rPr>
        <w:t>salespeople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. </w:t>
      </w:r>
    </w:p>
    <w:p w14:paraId="3DADE247" w14:textId="77777777" w:rsidR="00D61E63" w:rsidRDefault="000C0342">
      <w:pPr>
        <w:pStyle w:val="divdocumentdivsectiontitle"/>
        <w:spacing w:before="280" w:after="140"/>
        <w:rPr>
          <w:rFonts w:ascii="Tahoma" w:eastAsia="Tahoma" w:hAnsi="Tahoma" w:cs="Tahoma"/>
          <w:b/>
          <w:bCs/>
          <w:color w:val="576D7B"/>
        </w:rPr>
      </w:pPr>
      <w:r>
        <w:rPr>
          <w:rFonts w:ascii="Tahoma" w:eastAsia="Tahoma" w:hAnsi="Tahoma" w:cs="Tahoma"/>
          <w:b/>
          <w:bCs/>
          <w:color w:val="576D7B"/>
        </w:rPr>
        <w:t>Education</w:t>
      </w:r>
    </w:p>
    <w:p w14:paraId="52CE80EE" w14:textId="77777777" w:rsidR="00D61E63" w:rsidRDefault="000C0342">
      <w:pPr>
        <w:pStyle w:val="divdocumentsinglecolumn"/>
        <w:tabs>
          <w:tab w:val="right" w:pos="10540"/>
        </w:tabs>
        <w:spacing w:line="380" w:lineRule="atLeast"/>
        <w:rPr>
          <w:rFonts w:ascii="Tahoma" w:eastAsia="Tahoma" w:hAnsi="Tahoma" w:cs="Tahoma"/>
          <w:color w:val="666666"/>
          <w:sz w:val="22"/>
          <w:szCs w:val="22"/>
        </w:rPr>
      </w:pPr>
      <w:r>
        <w:rPr>
          <w:rStyle w:val="spandegree"/>
          <w:rFonts w:ascii="Tahoma" w:eastAsia="Tahoma" w:hAnsi="Tahoma" w:cs="Tahoma"/>
          <w:sz w:val="22"/>
          <w:szCs w:val="22"/>
        </w:rPr>
        <w:t>Associate of Arts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: </w:t>
      </w:r>
      <w:r>
        <w:rPr>
          <w:rStyle w:val="spanprogramline"/>
          <w:rFonts w:ascii="Tahoma" w:eastAsia="Tahoma" w:hAnsi="Tahoma" w:cs="Tahoma"/>
          <w:sz w:val="22"/>
          <w:szCs w:val="22"/>
        </w:rPr>
        <w:t xml:space="preserve">Policy </w:t>
      </w:r>
      <w:r w:rsidR="00455D8B">
        <w:rPr>
          <w:rStyle w:val="spanprogramline"/>
          <w:rFonts w:ascii="Tahoma" w:eastAsia="Tahoma" w:hAnsi="Tahoma" w:cs="Tahoma"/>
          <w:sz w:val="22"/>
          <w:szCs w:val="22"/>
        </w:rPr>
        <w:t>and</w:t>
      </w:r>
      <w:r>
        <w:rPr>
          <w:rStyle w:val="spanprogramline"/>
          <w:rFonts w:ascii="Tahoma" w:eastAsia="Tahoma" w:hAnsi="Tahoma" w:cs="Tahoma"/>
          <w:sz w:val="22"/>
          <w:szCs w:val="22"/>
        </w:rPr>
        <w:t xml:space="preserve"> Management</w:t>
      </w:r>
      <w:r>
        <w:rPr>
          <w:rStyle w:val="singlecolumnspanpaddedlinenth-child1"/>
          <w:rFonts w:ascii="Tahoma" w:eastAsia="Tahoma" w:hAnsi="Tahoma" w:cs="Tahoma"/>
          <w:color w:val="666666"/>
          <w:sz w:val="22"/>
          <w:szCs w:val="22"/>
        </w:rPr>
        <w:t xml:space="preserve"> </w:t>
      </w:r>
      <w:r>
        <w:rPr>
          <w:rStyle w:val="divdocumentjobdates"/>
          <w:rFonts w:ascii="Tahoma" w:eastAsia="Tahoma" w:hAnsi="Tahoma" w:cs="Tahoma"/>
          <w:sz w:val="22"/>
          <w:szCs w:val="22"/>
        </w:rPr>
        <w:tab/>
        <w:t xml:space="preserve"> </w:t>
      </w:r>
    </w:p>
    <w:p w14:paraId="5734FAB5" w14:textId="77777777" w:rsidR="00D61E63" w:rsidRDefault="000C0342">
      <w:pPr>
        <w:pStyle w:val="spanpaddedline"/>
        <w:tabs>
          <w:tab w:val="right" w:pos="10540"/>
        </w:tabs>
        <w:spacing w:line="380" w:lineRule="atLeast"/>
        <w:rPr>
          <w:rFonts w:ascii="Tahoma" w:eastAsia="Tahoma" w:hAnsi="Tahoma" w:cs="Tahoma"/>
          <w:color w:val="666666"/>
          <w:sz w:val="22"/>
          <w:szCs w:val="22"/>
        </w:rPr>
      </w:pPr>
      <w:r>
        <w:rPr>
          <w:rStyle w:val="spancompanyname"/>
          <w:rFonts w:ascii="Tahoma" w:eastAsia="Tahoma" w:hAnsi="Tahoma" w:cs="Tahoma"/>
          <w:color w:val="666666"/>
          <w:sz w:val="22"/>
          <w:szCs w:val="22"/>
        </w:rPr>
        <w:t>Carnegie Mellon University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 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ab/>
        <w:t xml:space="preserve"> 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>Pittsburgh, PA</w:t>
      </w:r>
      <w:r>
        <w:rPr>
          <w:rStyle w:val="datesWrapper"/>
          <w:rFonts w:ascii="Tahoma" w:eastAsia="Tahoma" w:hAnsi="Tahoma" w:cs="Tahoma"/>
          <w:color w:val="666666"/>
          <w:sz w:val="22"/>
          <w:szCs w:val="22"/>
        </w:rPr>
        <w:t xml:space="preserve"> </w:t>
      </w:r>
    </w:p>
    <w:p w14:paraId="2682E033" w14:textId="77777777" w:rsidR="00D61E63" w:rsidRDefault="000C0342">
      <w:pPr>
        <w:pStyle w:val="divdocumentdivsectiontitle"/>
        <w:spacing w:before="280" w:after="140"/>
        <w:rPr>
          <w:rFonts w:ascii="Tahoma" w:eastAsia="Tahoma" w:hAnsi="Tahoma" w:cs="Tahoma"/>
          <w:b/>
          <w:bCs/>
          <w:color w:val="576D7B"/>
        </w:rPr>
      </w:pPr>
      <w:r>
        <w:rPr>
          <w:rFonts w:ascii="Tahoma" w:eastAsia="Tahoma" w:hAnsi="Tahoma" w:cs="Tahoma"/>
          <w:b/>
          <w:bCs/>
          <w:color w:val="576D7B"/>
        </w:rPr>
        <w:t>Certifications</w:t>
      </w:r>
    </w:p>
    <w:p w14:paraId="05DFD454" w14:textId="77777777" w:rsidR="00D61E63" w:rsidRDefault="000C0342">
      <w:pPr>
        <w:pStyle w:val="p"/>
        <w:spacing w:line="380" w:lineRule="atLeast"/>
        <w:rPr>
          <w:rFonts w:ascii="Tahoma" w:eastAsia="Tahoma" w:hAnsi="Tahoma" w:cs="Tahoma"/>
          <w:color w:val="666666"/>
          <w:sz w:val="22"/>
          <w:szCs w:val="22"/>
        </w:rPr>
      </w:pPr>
      <w:r>
        <w:rPr>
          <w:rFonts w:ascii="Tahoma" w:eastAsia="Tahoma" w:hAnsi="Tahoma" w:cs="Tahoma"/>
          <w:color w:val="666666"/>
          <w:sz w:val="22"/>
          <w:szCs w:val="22"/>
        </w:rPr>
        <w:t xml:space="preserve">Certified Specialist of Wine - Society of Wine Educators </w:t>
      </w:r>
    </w:p>
    <w:p w14:paraId="76E15F26" w14:textId="77777777" w:rsidR="00D61E63" w:rsidRDefault="000C0342">
      <w:pPr>
        <w:pStyle w:val="p"/>
        <w:spacing w:line="380" w:lineRule="atLeast"/>
        <w:rPr>
          <w:rFonts w:ascii="Tahoma" w:eastAsia="Tahoma" w:hAnsi="Tahoma" w:cs="Tahoma"/>
          <w:color w:val="666666"/>
          <w:sz w:val="22"/>
          <w:szCs w:val="22"/>
        </w:rPr>
      </w:pPr>
      <w:r>
        <w:rPr>
          <w:rFonts w:ascii="Tahoma" w:eastAsia="Tahoma" w:hAnsi="Tahoma" w:cs="Tahoma"/>
          <w:color w:val="666666"/>
          <w:sz w:val="22"/>
          <w:szCs w:val="22"/>
        </w:rPr>
        <w:t xml:space="preserve">WSET II wine certification </w:t>
      </w:r>
    </w:p>
    <w:sectPr w:rsidR="00D61E63">
      <w:pgSz w:w="12240" w:h="15840"/>
      <w:pgMar w:top="640" w:right="840" w:bottom="64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2217F4E-0C07-4C9E-AE87-9D6E5324F897}"/>
    <w:embedBold r:id="rId2" w:fontKey="{ED2C46AF-49D9-4E0E-A113-D9F3F73B5213}"/>
    <w:embedItalic r:id="rId3" w:fontKey="{D1CEA74C-DCC3-47EB-8793-3EB5E76B3C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4E80BA6-1850-4311-BA28-195B65F33A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F0429A2-7E40-4269-BBDC-D70A83F2DD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C71E7B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0B61D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138AB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58468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AC864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226F9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BEAA3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CF8F6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43A24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812A86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124D2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E208F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69EC4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AAE75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6EA8D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13EDD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25825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E2E50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E63"/>
    <w:rsid w:val="000C0342"/>
    <w:rsid w:val="001A35F7"/>
    <w:rsid w:val="002F7AE7"/>
    <w:rsid w:val="00455D8B"/>
    <w:rsid w:val="00687FDF"/>
    <w:rsid w:val="006F2D06"/>
    <w:rsid w:val="00AB461E"/>
    <w:rsid w:val="00C97CD6"/>
    <w:rsid w:val="00D61E63"/>
    <w:rsid w:val="00E65A39"/>
    <w:rsid w:val="00EB7C33"/>
    <w:rsid w:val="00F6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E0857"/>
  <w15:docId w15:val="{2E1F6480-7D7C-4D78-BC84-27908998A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80" w:lineRule="atLeast"/>
    </w:pPr>
    <w:rPr>
      <w:color w:val="666666"/>
    </w:r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1260" w:lineRule="atLeast"/>
      <w:jc w:val="right"/>
    </w:pPr>
    <w:rPr>
      <w:b/>
      <w:bCs/>
      <w:caps/>
      <w:color w:val="576D7B"/>
      <w:sz w:val="62"/>
      <w:szCs w:val="62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360" w:lineRule="atLeast"/>
      <w:jc w:val="right"/>
    </w:pPr>
    <w:rPr>
      <w:color w:val="576D7B"/>
      <w:sz w:val="20"/>
      <w:szCs w:val="20"/>
    </w:rPr>
  </w:style>
  <w:style w:type="character" w:customStyle="1" w:styleId="documentzipsuffix">
    <w:name w:val="document_zipsuffix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  <w:rPr>
      <w:color w:val="576D7B"/>
    </w:rPr>
  </w:style>
  <w:style w:type="paragraph" w:customStyle="1" w:styleId="divdocumentdivsectiontitle">
    <w:name w:val="div_document_div_sectiontitle"/>
    <w:basedOn w:val="Normal"/>
    <w:pPr>
      <w:spacing w:line="440" w:lineRule="atLeast"/>
    </w:pPr>
    <w:rPr>
      <w:sz w:val="28"/>
      <w:szCs w:val="28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ulli">
    <w:name w:val="ul_li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ivdocumentjobtitle">
    <w:name w:val="div_document_jobtitle"/>
    <w:basedOn w:val="DefaultParagraphFont"/>
    <w:rPr>
      <w:color w:val="576D7B"/>
    </w:rPr>
  </w:style>
  <w:style w:type="character" w:customStyle="1" w:styleId="datesWrapper">
    <w:name w:val="datesWrapper"/>
    <w:basedOn w:val="DefaultParagraphFont"/>
  </w:style>
  <w:style w:type="character" w:customStyle="1" w:styleId="divdocumentjobdates">
    <w:name w:val="div_document_jobdates"/>
    <w:basedOn w:val="DefaultParagraphFont"/>
    <w:rPr>
      <w:color w:val="576D7B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 w:val="0"/>
      <w:bCs w:val="0"/>
      <w:sz w:val="24"/>
      <w:szCs w:val="24"/>
      <w:bdr w:val="none" w:sz="0" w:space="0" w:color="auto"/>
      <w:vertAlign w:val="baseline"/>
    </w:rPr>
  </w:style>
  <w:style w:type="character" w:customStyle="1" w:styleId="spandegree">
    <w:name w:val="span_degree"/>
    <w:basedOn w:val="span"/>
    <w:rPr>
      <w:b/>
      <w:bCs/>
      <w:color w:val="003363"/>
      <w:sz w:val="24"/>
      <w:szCs w:val="24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color w:val="003363"/>
      <w:sz w:val="24"/>
      <w:szCs w:val="24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Derek Winter</vt:lpstr>
    </vt:vector>
  </TitlesOfParts>
  <Company/>
  <LinksUpToDate>false</LinksUpToDate>
  <CharactersWithSpaces>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Derek Winter</dc:title>
  <dc:creator>Derek Winter</dc:creator>
  <cp:lastModifiedBy>derek winter</cp:lastModifiedBy>
  <cp:revision>2</cp:revision>
  <dcterms:created xsi:type="dcterms:W3CDTF">2020-08-25T17:38:00Z</dcterms:created>
  <dcterms:modified xsi:type="dcterms:W3CDTF">2020-08-25T17:38:00Z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IEMAAB+LCAAAAAAABAAUmsWO41AQRT/ICzMtjW1m3pmZ2V8/mUWkKFJbL6+qbp2jDoNQHM5zjAhzqMihNI6KNEvSgkhTNMaKCN+uH7V9fHuqHp2pLss4fx34J+I3tFWjkdNScAE7oZU8aDVYBWnK364azSt4Q3AFNYJq3N3DUyOYJyH8Mb3nEier0ZxFPbeRxS9/d5+CLYI6F3y59hVE5QDpIHp823naqboDHYCnXygiR87OVF0UjYElEKIpBzo</vt:lpwstr>
  </property>
  <property fmtid="{D5CDD505-2E9C-101B-9397-08002B2CF9AE}" pid="3" name="x1ye=1">
    <vt:lpwstr>c7ra6ScYf8C4H0eIwpMSWHqtoIyCA7dmDEJMkQ3qeZmT7PcsDOLrWsePxM3TP81ayTlOIn0N+2CHCfa1TV6N/8HEbQeD9DedEzArwJ22JEUTPsDJMD22yExIq5qolAcRxDSOF95T4nX+yLdo2Kffnca7qEGZzMwFmIhJNBR1duAQ6r7v+WplKOfDBWlWauu9A4NpFiLHF6cFtsbyBmpvbBjpHv46jMqWAZfWaCjdhQUkzCgIENsdA+MynxWHfQY</vt:lpwstr>
  </property>
  <property fmtid="{D5CDD505-2E9C-101B-9397-08002B2CF9AE}" pid="4" name="x1ye=10">
    <vt:lpwstr>lt+kDz4lOGsalzSMqnqNXDyz/gjxjFvaWX5/j7HeTl67j3r/BMW5/ciUTHfKAV2u9TWhJpoCaozie+nzt/ZRAOep/2CWvHLx6ioXMm4TG9/oC7nXUyYis//KQqSe2V8UiTocXzL/Z/HNjUx+PacNv9NafunTx/jt/diozdLm7iG7br0Zu0DfBMPUOkjuEP6Gr2PpLXMpLsz/8rLF9ElS5B/zKiJRlvL/anZ+K4Eiv1csWyHsJWPcIrGwQp+QPFp</vt:lpwstr>
  </property>
  <property fmtid="{D5CDD505-2E9C-101B-9397-08002B2CF9AE}" pid="5" name="x1ye=11">
    <vt:lpwstr>Y7QcoidlFnMAKlHtqvA6VRtPK1vaEAWMOlpFvzaafqTvZTnOlmPtwBVKhig0r2jM9obO+G+q5SeDpThG3xCeSv9aneOYPdlSjBVvRjPtikQi5Ug3Q8RNXh+TQb1eqfhBJmJoCGGHbpNdDrNVi6R2iyd5+6V7u9VSb6VAw0owFc7STs6iSNkSWhyIjtBGHK60dwlBrth+jULGSi3Z/MPsxOQJbeRbm4yEtQwZdo+hRGXbOdMg38BSBT+kPywLrv/</vt:lpwstr>
  </property>
  <property fmtid="{D5CDD505-2E9C-101B-9397-08002B2CF9AE}" pid="6" name="x1ye=12">
    <vt:lpwstr>9t96ZDllHiWPATBuMGmZ6c3EwXn2ShO4ZfQR+cLoB3FZ9rJP9MfPSn7jdj/EHxD7RA0BYST1SMeZ7BEMEjA8b955Y1ZcKhmdUNSMqO2bjpelAPxGZ+6b3zVi7elWmYn5wYijQoKrXgUkBjLcANjjUzUhGi7oW0weNmpFIO0Lfyx9DkDPzkLCyEnTQ8EOjDt7lphGs1OQCYo7wux6qpwvfRm4Z9dL2ZmaQAUkr6tFlGCUVmL7i/8mbAkZxdtsYBE</vt:lpwstr>
  </property>
  <property fmtid="{D5CDD505-2E9C-101B-9397-08002B2CF9AE}" pid="7" name="x1ye=13">
    <vt:lpwstr>fRqEIlM6cDK5nyldP9pluEahk7E7LjZHZsLmsLYVD6eKiiS0Tj9ZhEHzZ4iPvQyIw5lOP/9Nyhph/jGEjCKKzpr9PCwKE7NP/NtAswF5ZV4jj/tYnxxBXa9XTUgrU1hE2Y8IloVCMGj4GSy3gNn0w6o1c0ST4xtpPsClYUwSA1g9N8ODe4H7X/StgHFQSQm9xDLIHV3C5XZvhJBwUUXyTPkPREjxCkUZew9QKKKwNGRkOEVW/Q2ZBIhc0KlLq+j</vt:lpwstr>
  </property>
  <property fmtid="{D5CDD505-2E9C-101B-9397-08002B2CF9AE}" pid="8" name="x1ye=14">
    <vt:lpwstr>3mqUyihxADuzVFX9f4o0gEi8FEk6+LJm/bdU1uOEKVYB0tUf4U7i/yLXPKWxnoucdw/5gyADy5hrdv9t/DUnhEG60CYVeGk4qXbR+3FiHXOTsp5QNIgK8/q3XIv3kYgBIruhx7BAgt5cxBOLE4Bc0srrIldR0nihVEN4WPFaP/Qdwmzdb+94nD21nKBsQpK5Q6Jb7Lcp6DIeol7h6jfcnOgENVcK7TyTzuqWmH02VQzBpt2KI01vwg5m5U8OmjQ</vt:lpwstr>
  </property>
  <property fmtid="{D5CDD505-2E9C-101B-9397-08002B2CF9AE}" pid="9" name="x1ye=15">
    <vt:lpwstr>VnZynSOrkaaiYHdMS1vzb3b4AbuHcKrKQcL46Dny0SL1o1S6hB2r065P7w8EmybUUK24mWWghFiZsmd9Zv+JcrfY18Ek24LotHgbFBUqi16g/Jh72igUlNxG3hkCxdpn3MtAMrNYbJQbSEnAFnBxoDhxzr4b3wlJj5oSvGQYHv/QH1fFFDl+Vz9htwoxptNfoIVldSVpNuNmn/T2J7rObzHbpLKW3kDw4PH12obUDKvC873dy7LVc04ts/Q7mtj</vt:lpwstr>
  </property>
  <property fmtid="{D5CDD505-2E9C-101B-9397-08002B2CF9AE}" pid="10" name="x1ye=16">
    <vt:lpwstr>WuHQI9i1oG0RPWzT39BbIJ7l+LY3RJexQ6Fk6QFPIWJ9f0j2B0Ol6l36o5r+asEs92oIYaGYHv95INkbWrPneEcL9itxXh3kP88stJqsefr52HosFiRg2NcJpzOEiia8AWwa6T/YWh7KUY+xOMs/3U2nuKuNCqVFqTFb0zuRei0CsZ9/2TvsVmMfViST+YhQv4rmGI/wUXb1kiEMXOjOuEByoITJPNTTmMZkgMgCsVkMAVnnBWKFA3qnWabDbla</vt:lpwstr>
  </property>
  <property fmtid="{D5CDD505-2E9C-101B-9397-08002B2CF9AE}" pid="11" name="x1ye=17">
    <vt:lpwstr>Kv2bRq0+nd/0Dial8deCiFka79hgBRl8G2uPcEv3GhGddtQy+TZNlCo6F0wb3CZLIsOThxlhIRJxzCzMuFOTQ+iI03j+VNXg1lxpggiouNxsnYySAmU3zQicpAY0dATM9GMsoZ8QsPdEaSrWzC07VAYlGKK/mrHzn538LBp1gU6wvqke7quksIP14yZFBNqz1alUTKlJle/CToFh/B+9xYflWlLE8KjhmXPoUV0Ny7YU1RptXVbpE/cq80dEt4C</vt:lpwstr>
  </property>
  <property fmtid="{D5CDD505-2E9C-101B-9397-08002B2CF9AE}" pid="12" name="x1ye=18">
    <vt:lpwstr>Xkyv4Tm8kkCkWob7Guw3TL1caCtNG9zAJpIYJRy9PzeM7lcZHeFpRpLPI2nO+tXT/zn1+yzG+hQXzCVLoo8QyyWFqpePD9I+fbbOCRjvvv7yI6XGr2UA8FNG0vurg6/rIHqVPNh5wDN/0Kl7qx6jGptddo75fY2Y/o+lBLxDjGJxodLttv7y8/UMsj5F+tbZew53B/C4zJwDOrkhtLY1GDwMOVeZd6fDBaEJ+Wm+B3FfnAk530MYELf9h5hW+Iz</vt:lpwstr>
  </property>
  <property fmtid="{D5CDD505-2E9C-101B-9397-08002B2CF9AE}" pid="13" name="x1ye=19">
    <vt:lpwstr>G36zAfYptTctBDE/21ZZCYvdIBB1O/fnawtRKZLLOwGGXEJEhbBtCRB5fXfLM7mTokWqBT0+pd7oydh05DCwpRDIjFbzqR0LoAAguTQj15tWa0U8o0/uS6wu+bk4rbWUkp57SPRYya+Caa+ZoyRD6G5Q18nl+4T05gBtrLHHuRIXmWE7waVZ/gZz+DvZMm70Pn30WM6Qq1WNDAk+v6n3JeZ59lKpIjJN8KnDnI440rRGItFiO/3hxPNamLbyfTp</vt:lpwstr>
  </property>
  <property fmtid="{D5CDD505-2E9C-101B-9397-08002B2CF9AE}" pid="14" name="x1ye=2">
    <vt:lpwstr>f0atrG6TL83+GaxT4lHfd3/w2um8i4Omf0yK5l5TVs8qexublsacoCDDbulZGj3/UBI2RjjV9+3QgtR1SQ2Cjvrx9qXtnFfxReocJWfkG6hawSbJ8Pi1k41nShxDdfGV6iWCUx6XxmJGVPLfffJKS36xx/nlnfXCDaA/MHaREa9cpBH7Cxi/IOUqoV1MNJ85HY98yqZCKAjuXqJnXm4bQVNvLKJ8HEWX+6WRkE4NSpIL5bGqqg3umK2/qKRyp9U</vt:lpwstr>
  </property>
  <property fmtid="{D5CDD505-2E9C-101B-9397-08002B2CF9AE}" pid="15" name="x1ye=20">
    <vt:lpwstr>ZaY6S0MKLsN1PPwmuzXxAO7LTL+ZCNh7R40zlTmdfQwlHuOiiax3kGMOSJc9hTJnq3QWRJBjhY5g/zJgvuuZZbqScPjLfjuDOJzwR2MxPxk2CVeCELpe7lrpa4Mm99uWgDFZ8MDhs6TdUeTg1/yDT/GufrVOixINDc0EMMf7LFHPvG4mUJ6gMQJR4/DJZcRF0DaLVpmC4gOE5/pHZSe4Dt/XqUt3exk5v269qoNE05r49+7en2xHwRgUCIaxijm</vt:lpwstr>
  </property>
  <property fmtid="{D5CDD505-2E9C-101B-9397-08002B2CF9AE}" pid="16" name="x1ye=21">
    <vt:lpwstr>VbU8m+EnGMPqkHjAX2fOWGjxVQUzGZPuYhYF00SY/W5UccgUmLEliQWVotcBiWnKGa6042FG6SD7rmTYGB1c5f2jJ+zi5EHJTsC0vC4Sh2D6yTo3SPc20h7/nyO6JtQWyVFr1Qz6bDxoCIvsExlBxKBF1+AHvBDvSmEsTzxe4KO0HzDjbTly05nybIP8MwZoK1gmzeB6eaxawXQacc/Yd2KTFjI/OHwAeUf1FLzZjCiqZZE8f4GDBPxdp/0ax/d</vt:lpwstr>
  </property>
  <property fmtid="{D5CDD505-2E9C-101B-9397-08002B2CF9AE}" pid="17" name="x1ye=22">
    <vt:lpwstr>tepd//uJCAmVMotoAXAZJx1DROW1MEKV3l4r5bcxWkDOs26KHZIURMAPOa2NVoRDZ7/GXxtBAvJsq+vfgp7groNSJozCAQEIx6epDF19gMiKCgMDHLLpDeBD9+gyWtdq3nHFr7xKrxQ+YpnxObvgXD/mZNOuDXu7i+L+pSkLCWvUrXZXjoe/T3rup3/2mW8kQNb6b9gWUgm7o6+ttZUXX/ReeZaHv0rmEnmf4PRVSaq3+9+Ac5T0ibz0sDljnuF</vt:lpwstr>
  </property>
  <property fmtid="{D5CDD505-2E9C-101B-9397-08002B2CF9AE}" pid="18" name="x1ye=23">
    <vt:lpwstr>R2eCQVpM/k0KNANtm5X6G6POZpa3XlyNiHvQnsig0RBlVrYhSCh3wANXwksCeHFThmnyzW/JE78QKPehRjCdCdGMbQwNyLTGcMatUwdg+TCP//WHfVeCU2/oc+I/3g8D/8oDfThK1JTUe1TXw+UVKfjBO0aITcBmixSd3CH9UrBpKCCJEOTeQL9a8HV2wVZAI+zrND9KjxkkmhYT7bJP+PGJOhCG0X33MftUCO++1PBs7omPpcyKMaSYH9h8HVh</vt:lpwstr>
  </property>
  <property fmtid="{D5CDD505-2E9C-101B-9397-08002B2CF9AE}" pid="19" name="x1ye=24">
    <vt:lpwstr>LCcIH8a8o5zawh5SthYLC95jVJW2KpKfwhfuOt8cPdQq2mqy9LfL7CONhgGRwwjOTf+I/Qj7qbSNglKt7n9Ai+8K8zO9QLt/k5QCRtnwIznTCVPI0mr8uLm27Q9GVN16JhBudln10ucKafxvjkNAWlWVs0vyWP7QSf97LHDu/1atfnHkfuVFhFXBkGg0GVjev7t8/aXNtd/47sL8SbGZZtOsBAHo7sOvwPoZv5f0h/r1T77MvxrNFDavCY0kCQo</vt:lpwstr>
  </property>
  <property fmtid="{D5CDD505-2E9C-101B-9397-08002B2CF9AE}" pid="20" name="x1ye=25">
    <vt:lpwstr>KT8CBz7/fyar3bbftUHqRXjPtdET2Z9I60/DOXW+vfQJgp+9/mQsGSKZ1Gh0KDvZzb5EeVGzvgExBns1RqAWyLw0IPJNYiPSrCCK22hux0iNlkhf2J5AhKSyEscVzt+sbuwH9eVAWI6iCyHfM/hlr+lPmrve8z5RG9Q0eSYCGv3MoacWE33mSd8NjSZmuvMxk1nQ93N8kK8KSmZJCHfUI4tC01WBOEYIrOjboNtQtrJ6wSKOzsQdxwoqXy7Ou3a</vt:lpwstr>
  </property>
  <property fmtid="{D5CDD505-2E9C-101B-9397-08002B2CF9AE}" pid="21" name="x1ye=26">
    <vt:lpwstr>j4+nJIW5uBKZzcX9oNvqkyQ87UgAedgjtGeH7EgLIpc7p5vJc1dPMSyU8Bhsz9V79g+SWxvFkFQ4qTK4q/iHkFKrV3/gYmavi79TiwCJnicj6p4UlNU6dGd7pzHsRZqOlD/2rjPFePQdaqhtGhx33tzhimGClUVyPtSe3SOOc/YotV7AVhRESOL5cdD5pevasCuEL88S+LGUNdqU8BFp/4AeyGH7A0c8t6uWbA4O/bADwG8BTicSq+c1hR49L1j</vt:lpwstr>
  </property>
  <property fmtid="{D5CDD505-2E9C-101B-9397-08002B2CF9AE}" pid="22" name="x1ye=27">
    <vt:lpwstr>rIiQT+iEspV9b5zL+RyQww4JONmQByZut4b2XXfbJmEdwncp0fYHbRZFLwuiHZtp00cvwO+nI+/7VKGgTdmK8DK8RfX6Kn0ntsQ6geZWq9De0CTpxnCgqgEtZEl3pQEnmBmzkTF2dwacU+0w5jZviJtOsa1bV4ANP+RDaTbA1+I0uFUBXupkneXtB0hIJbw3G8awL8775bODkZtEW8f4Gm0f38fMKZgLezlmwmIMPRf7LzNFHoWXR30nRw8of1w</vt:lpwstr>
  </property>
  <property fmtid="{D5CDD505-2E9C-101B-9397-08002B2CF9AE}" pid="23" name="x1ye=28">
    <vt:lpwstr>uHB7WBMIvitghy3gbLsEQsOMEJt+NaNkjbo/gd9Il8YEt1d+rh5uHlOQmxs4rwqe9QhHm0FpkzMUv3so7RwBPKCc/nCOLceEIJGDJow+pE+3qJ4G5musAFo/KnOeeJqbGDF8fWIpny07WNhgQLKxIcu/y8MzWd5TNuBn5On/zDWEjebvLwWbcCiGTVXhGW7Def9YLhnVmnJOAf9VXFVnDJ0d4hJT30eCzudjBlgv5e8ZJ/1FvKOH5jMFK+D9cMF</vt:lpwstr>
  </property>
  <property fmtid="{D5CDD505-2E9C-101B-9397-08002B2CF9AE}" pid="24" name="x1ye=29">
    <vt:lpwstr>9WOwH033rAJRIC8Fx1UWhkvl7zOWMxdMDKYOEXgUiaSbcL2SXtyLL6cefcmsJfkSqSp4fwLdj6luWZAMC9edacC4WFm5MojRYWWMXHDdcO8n7T6mXKvMjZ6SOWitTH3dqUppG4PHevkbSU7r7TuKwHqcqryjxFQfPY6Ec2HchNlgF+qVAcgystB+MsdrQotLtfjhKSTW9eJ7UGFtAUkJ4m2hyz8GVxW9XxR0kDJjsObe6JKueJL/oAbZ+SDsOl2</vt:lpwstr>
  </property>
  <property fmtid="{D5CDD505-2E9C-101B-9397-08002B2CF9AE}" pid="25" name="x1ye=3">
    <vt:lpwstr>HDZsQJmsdQ73AGBIrNWKjnUOn6Dw6V62mORBzy+qA+JM42nDr1HMifC6UHyDfE6vVQ3FhplVj02n6irDUIV+MdygiYTOFM4sUL71xMKu7Q1nqM9/HAVa2fK0/2VC8pNaL3ByjcqRxQHdVslTiAxRXb+PRkTnyMbi83NWCzlfVPhPFJUZwBMgWLJqfcB/6kZKlurVM28DrLRoIU49evt6TW4KD7P8IKfjvM5vNozyyJDvNykLlTr4Da6FEjxoxKy</vt:lpwstr>
  </property>
  <property fmtid="{D5CDD505-2E9C-101B-9397-08002B2CF9AE}" pid="26" name="x1ye=30">
    <vt:lpwstr>uPV3htOIA7yPmeBBEYJFq0B6RT7BgJF4qz482v++U7ICeRRb2nGM/aN1l+kWi/rvaZ1Z+ZDyi/6OMLrzeSF899QzdUM6tz7/KoOBAfD4cio/8BxtUuZAkVapgJ7eOz0lM8mUbZ4sbh5nhXzOKQZIYEJ09uoOVJSF+xbAlUNYqtCgb9jT5ccdq1/artpgLEQJ9YoqtpfBFgHn+gkNCgtnQD1/2BCyCzhgY5G80MWQdViNL2wWWnYg56ZABdS5K/i</vt:lpwstr>
  </property>
  <property fmtid="{D5CDD505-2E9C-101B-9397-08002B2CF9AE}" pid="27" name="x1ye=31">
    <vt:lpwstr>D6p6IWQKDdxBMiewc9I8e0B/R/7np8qi2aBCQC2sFxHGlq7U5Agznd6F2+yPRUpSqH9S2Ke1nsjmvbaat4eoUkdbdGYh5ExQ2IoE3DXoak414lniQxL0L/sps0FLHNk4gsTHFayS+hLQoW15wzeqyuX6szBXjYud9k5Q9FHKQFe84lqA/TaS4eLz/nKBUaOJFKShOfC0Nn7gfL2+6l/EHT2FTqXQM2zuWYJaj5ePMEM5m97x/ypDfB3hKPEWGPS</vt:lpwstr>
  </property>
  <property fmtid="{D5CDD505-2E9C-101B-9397-08002B2CF9AE}" pid="28" name="x1ye=32">
    <vt:lpwstr>vvULF8CKuEOcqCLbSSog59L8etX+g4eQMj7esay/8qkgpaXnPrqN8s6W9zqAWEsDvjobsS9it30SoWbGSSb/ajjhPlZNUZ/23gjxB6/vUR7LIB0g/gQ+wlfVFU5m/8Foo7Bdyi5msFfsBS7Oj0OvNh/5Ccwm4ebiI71vNAxzpS9uKH5fP735Jq+cqbx0ku6JQe7U9zJi1ek30yt/lmcJaR92ytLR1v7S4HAzf8za5JzL8qCAflsl5j9vrNU/GEK</vt:lpwstr>
  </property>
  <property fmtid="{D5CDD505-2E9C-101B-9397-08002B2CF9AE}" pid="29" name="x1ye=33">
    <vt:lpwstr>lkxuBjFrcuFN0scYFGZ/IpjC0sypFKj55p2ma+VSS4Ub9w/L+jgvlXGak3AkDN3Tg3DiPWoV4IyogW2FxX0aIsD/29LoU4q8gEoWNx60mNPdKTIIld8Jz7HG1HiYM/wK51gmIzUwVrpg93vEKlfPEkKgJAjVFbAoQK5Q4f3Z9OYUzx4/KKFJTVbZBhJOVxGIkb/hfwHHq7SBvRVW4XULHO2Lt9ZFM4o1vS/8iVqfBkmZUX8HJT2HFX5TFKntM49</vt:lpwstr>
  </property>
  <property fmtid="{D5CDD505-2E9C-101B-9397-08002B2CF9AE}" pid="30" name="x1ye=34">
    <vt:lpwstr>lDhXYhAedPqzLCtZ0cekxQrY1RIWghHvnb0bILxsLISM0oCaEa50hxePiTaA2/UcSLESZl5mZ2JfAWLrUKlxOW/inAjo9viMVN/nfQ3qniKlT0DbUgejY6ZB3g7E+06+Ex34gk5bYwahoCgXvKjS8pdem+CQB7KsapjF4Tnbyr7Tr1GekG0M15zRf4WRz8jupvbSI+ii+BPSgJQuvG2i03cJPoEB5AJcGLIdhGGBkBHojToMO/hny8cZo6KvcvW</vt:lpwstr>
  </property>
  <property fmtid="{D5CDD505-2E9C-101B-9397-08002B2CF9AE}" pid="31" name="x1ye=35">
    <vt:lpwstr>e0oJjCdlERLTo3NTZHSI8iPWl34mQHbten4ouAO3iY6bRTtC/3/L2HhMw7Ft/uBRXk2v7oFLYr9BmG89rFXuyFewow+BwRBDX5ZUUQbakPrgdNksvl8ikHPG5tcGXPeWkzQ1/xl1FW9Icpa/l/ZAONzagbuAQiPZwZLRjcKZa2QxkPp/jpdCuBgADn2C3/rFAuI1Q+2JoqAVypogrKKZLMzLSz0mh24n5MaJs4mwdmGmjzQMi+Ckc33oPG3snTD</vt:lpwstr>
  </property>
  <property fmtid="{D5CDD505-2E9C-101B-9397-08002B2CF9AE}" pid="32" name="x1ye=36">
    <vt:lpwstr>wtLjYva+MHLX7mtFtSQTTyGTzzHfsqJefQfwAIsVGV4PpAJR0iOXT3+BvXzC/v39VGCO3UIf015762egqUAZTSps6DLKvG8Yi1cmIjwNj6aFmGhxfsF26jTigHAoG7SAkH8gmxBiQolCf1lP5cp12Bpq6jLa8L5g2p4d6l8ma3qnRgeVyuRm9Pb2K+PlgxwZIkqTVo9JV94z1aZ5YNfn57EH99SNb9dOT8YFAZ9B5mzqV2B9A8tajSRwBDVZjbE</vt:lpwstr>
  </property>
  <property fmtid="{D5CDD505-2E9C-101B-9397-08002B2CF9AE}" pid="33" name="x1ye=37">
    <vt:lpwstr>R3AKMspYcx0dz8gUl3F820l3Bgf7504/asfWo4Ax1u7WNwtTpvjsMAu1v790FPdNakWNGF2PuCFlQi11Y92wLJncqH3edIL7WLmzmFje00LqAgTt8HyKYUfym/rhyO9rlbzWbn+G85uj0wmEyM/BojhXQsi+CTif4EcQGZVLSG3fUVKiuDDLiXoXPb1H+yVO6L4ujSGCQ+GlnqXSutSA4eBiWOD9pG47WEq3kpPM/vEXLwDVXL8yyMrLYHK98n6</vt:lpwstr>
  </property>
  <property fmtid="{D5CDD505-2E9C-101B-9397-08002B2CF9AE}" pid="34" name="x1ye=38">
    <vt:lpwstr>1nLiZbPASPe8cCXr9Bcl6llFL6mksOrDxfzBTFv3pBq7WwX+rBpRW5/3pQsf62TfgukI8ldyizZF6YQqTCSPkTVyOWC5lENfGX3a3nFB+h7cbyLgrx9GLu+DPmVtggw9bcbURcjupTII62rbT4x1Hprq6DbaoS6pH+FH04+Af+cl85mQHzWvu0qd5RV5o//U3+yWGid8eAOWmWfvWTPhLF6goZPqjs39cWAn38dIyHOUaZd1loTtExmfy8GFp69</vt:lpwstr>
  </property>
  <property fmtid="{D5CDD505-2E9C-101B-9397-08002B2CF9AE}" pid="35" name="x1ye=39">
    <vt:lpwstr>pE/fya2ifLTfWrS7NKQoF+DwJjE3b2XKDrodTNN0JhtWnPbSEA2wAF+Fm0IZosm+VigBv1D8FVbNP0xoHC9xDvECPxFezPazhrgoLpkuuOpxHWWSJxCsvuDI0uX4swfKxS6eYHwy+5+TOuNUMWrTNP3TzQRIqrdR7uZnbUZfLT6v7xvZMVxcxOJm1WgG9SdX0oJwJeSTWi6fwx6MfzDwPMPclNdKv2Q+GKbiO+LLvJmynYCShqqDI79eBMfQ9Pa</vt:lpwstr>
  </property>
  <property fmtid="{D5CDD505-2E9C-101B-9397-08002B2CF9AE}" pid="36" name="x1ye=4">
    <vt:lpwstr>DOp4pawVRCAD51aohFO50PdzldsoZaxR+J28u0vIzN2Z8Xv7yk6ia1cnl80gS+eGzgg8TfTf29w5hqwxKxom9U99Dvg8mL1Fd7mUc7T39aHK8rH6esWt6/56i2JqpJAKyBv9I4jc7JIoM47tz2ruzZp5NQSexZQ8bfVc+YuEYRIX3nZkM4OrS9Ro99jGdqj0IjK1t2pY/dfqn4HpfQ2MCfheeFwRNislBqV65DzBr+hu+30J/CTDxnJZtJabrTy</vt:lpwstr>
  </property>
  <property fmtid="{D5CDD505-2E9C-101B-9397-08002B2CF9AE}" pid="37" name="x1ye=40">
    <vt:lpwstr>OtluToG5rFK9oz3ePWT5O1A4XklPtuf5BkZfHbfEt46sQM/l0FxyczYNKWd+ofnkGASITVIJqRKw1/Ik706BNBrll2XdoMzVSg0yR+61MU1xEoBSfkMHtEPjT2kVyhpnN1sWxsVq/CekmZ7kgOfDxroW/uB73AptreOQt5103thXmekowv5Y+ajBlAleDNruWfywMfGcZ3nH1Lj+/elHw5+rG7+xr2HBAnIhL0mrcJKuNh+NW1sxBhol6SO+Xa5</vt:lpwstr>
  </property>
  <property fmtid="{D5CDD505-2E9C-101B-9397-08002B2CF9AE}" pid="38" name="x1ye=41">
    <vt:lpwstr>H0YwqaZsfdW2ni82/naEIiPTYyF/nsPToPOtKnvusL+WPZmoQF7Ib4JgxViQKk+8/YP+8vA/R3o6WEPKNCG1rQXLDjyeMLkJopsch7O7k5GwqvHi/NNkov7myUxrE+XDmxA+qAh2Y7zYel/Q0W2ljrtB4Sx7n8jZoNx7486dYOqQpy7p496llfyUaCsBE9tvGugBTzy228ZbPM9A+MSDN+NpSz2wVH9j00AI2xsNbjxTkafd0FUe+dm/l8gMiuf</vt:lpwstr>
  </property>
  <property fmtid="{D5CDD505-2E9C-101B-9397-08002B2CF9AE}" pid="39" name="x1ye=42">
    <vt:lpwstr>c3wqYBjpjMbNvtTMcFuxBPHr8uyvjDFi9dYDLCYfQ+kcGFpR/3N1ve399uKWjgk1hRQcuA6zZF/ypLUbOY7biQV/xWrobdH2c05EZoJjixDW/KY+5JGTDKE5UF0xt2U9di8PZa+d7HHn8E5F/rn0550u10qZZk1ZzgddlVg2esAAvR5gaS7Wti5lK0g8PMyFg+pAu8rHy6WzqnOZit6QACgNALZCX9Fen72/J2ebergWKL82ootl+e8enrb2LED</vt:lpwstr>
  </property>
  <property fmtid="{D5CDD505-2E9C-101B-9397-08002B2CF9AE}" pid="40" name="x1ye=43">
    <vt:lpwstr>PiNCnqTA3wDfbB9auQrwa0XwpId+1hpPbkLr2B6kBioJis0W7MeE3pj+X3jeXcwRvx1B+4MHHbIvwtirTjlRKKQWNfTtlNUGEmxecU7Hcpj+2Oyf0xhDKAJ8WKE/rYRAB+g4WHt+t3P8ScekMp+Mv59da0ybzNizKW92jLpSIoyRSSH6vZ4QfD3oOkZE/FV3paay85hvJVx/P0usHttevQfEHkhk8IUb1GTpVRQuVmXYePTa0SJNIRgQ8ggZmQa</vt:lpwstr>
  </property>
  <property fmtid="{D5CDD505-2E9C-101B-9397-08002B2CF9AE}" pid="41" name="x1ye=44">
    <vt:lpwstr>5NGYSK8IiBOB3fDhqb1mEr/H7I9ZRiA3HCq8deJmETangNiyU+65tcUkkvrlVr+/oA7swr94dNvqL5ubDeXyV3QUE38aX58M8yn+MgXaAAb13MUK+3JxRfWRdchQWkPJgp7SI2tY0nvHnTeGGF4NbBluRey7Pmr7mVt0modPxpytsTwJlOdURH6VXlPCf98tefRGICFgr6IiXV4t+Dc37UmIlLsL/t61YymvgM6655UP5HFrvhBQKosCg2lfvY1</vt:lpwstr>
  </property>
  <property fmtid="{D5CDD505-2E9C-101B-9397-08002B2CF9AE}" pid="42" name="x1ye=45">
    <vt:lpwstr>+Sgh/brc8PV1eOGFKLmlqXsrFCqX5KAC7p5uWO4YbdCnsq4eo7jViviB5ol6rEBRwDjRlAkLgRTvhi2/ezIkgB5kRdhnommKUid/+3LfxmN/UJh6GX/HCrdzjtR5Yh2yrY1+GbQ9Xb6vD9I3dkOBzRwxKkyNAUVgLNFE1iQva6AehQVvee729pVrQ8Y/7hPNdtV+5dhCJe5Lue6AGxjUx7mNJe8SgGBzF3PxuS0s7ZKuYTf5ziIPD+8jkas8ITo</vt:lpwstr>
  </property>
  <property fmtid="{D5CDD505-2E9C-101B-9397-08002B2CF9AE}" pid="43" name="x1ye=46">
    <vt:lpwstr>ohEfHWK4v1WDGPMWuvmYifKCg8fJxQh1e442rJC3nk4BoM/Xz2RVBsTBHA5PKq2Qg9gQt1k30hJQgJYE57rDcoWT2KbtKm3M1vcQ0O+LVyIPyJi+9eIKXUFloLKCuCW9ap9OlWZGodIy6rhZ73UP90f6R+VSAm/DbVO2t1U/VU232QVg6iXAj8Xx9jlaLMyRx7BA7jNkvlpP5HLBPp9nk+/aobTEmLIjDu1hHOKUGhU0EJBsrg52yB2D3MDPzbx</vt:lpwstr>
  </property>
  <property fmtid="{D5CDD505-2E9C-101B-9397-08002B2CF9AE}" pid="44" name="x1ye=47">
    <vt:lpwstr>Js7qtFHLjaHSWIR/JZqdGswidEOTorJU3T4YH1hrGRhIImS7TFpfSN2nvHxBkDJyOz4C5GMEpmOhTAOo8K3s6tBObTnlvpXeSmdXGny1Sz/f5J1IqcpTm6EuNvm+GKW2+MbVJFA+6eAK+P1/c4bvutey4MvXwlQyen0Z9VZj2kgmA7IgRGQU9xI32ADMYWzOe50Oj8Rw6g0umzQ2DSbRdx02phGKjoBMYR325y/GtCROVho25+6C30i3YbFcwlP</vt:lpwstr>
  </property>
  <property fmtid="{D5CDD505-2E9C-101B-9397-08002B2CF9AE}" pid="45" name="x1ye=48">
    <vt:lpwstr>biTMlFENEY5qhWaPhKgasL7qpwZwmC5v+MFxuXw/Ngw0F+B/s2jBA/6YGUTo9KFNjc4XJqDOcqRUwWVbunIMpSGlwSmmN6A9JUtHT2zwZEOU7l/xE4m6XMnB8z/ZyhEoU8vqdGoFCZUFZNg2RyjkEBSWjaWK4SrRPk5zKa0NUtUFwlfwr+fw1ZXmH2MyV+D7qMgcCJIXcoD0dfDWBablxF8ZGWfp+ZEpslFr8I2ftWNu2KAfPzkPk4yATb9hY3G</vt:lpwstr>
  </property>
  <property fmtid="{D5CDD505-2E9C-101B-9397-08002B2CF9AE}" pid="46" name="x1ye=49">
    <vt:lpwstr>b0vcCY/lbJydFLHU8XO0UaHzXdteey2JmH8cu0C1MJucyZBf7dMx15Q/1sw4wmhfHva8r+j2W1I1e19+4oq/X5BgxSkT1zgwva3nZdU5gicdqQywFG267EGKzNfmKHZxi3BHMorxfzR5ooxJ76H/5ZB6bzgHuRre/R+aN0TBDV4lkxxqExEdmYOYnpYqDrw8cUKh3aRyf/iB3JT3oEhliFeKqHBob/0bHTaxDUdwjnCRMV0Y/JuuAl3nr4xdo63</vt:lpwstr>
  </property>
  <property fmtid="{D5CDD505-2E9C-101B-9397-08002B2CF9AE}" pid="47" name="x1ye=5">
    <vt:lpwstr>gS9+WXPVH3IMMtZX7PIMS1WYfj3wlozpaq8XCAFWIZIqVgF/A4Y1Mo37SIVNtry6Sgp8zkl2K2Dme4wQWGShq6uvGeFbKIgAJ1gB2aOuD5SqbkkJKGKDXWwu+3uT2gmluT8jRN+rlRYdNubi99p7nmkxVB2PjkCT8cehAUiZSrBLwNUoSawbxmKXYKlA0XBKr+ud7jRfYVJ0FDbPHlO1JYBjygPafvnSzt/xGojHxzZl0d2WnVZe4oTDMsRRkQF</vt:lpwstr>
  </property>
  <property fmtid="{D5CDD505-2E9C-101B-9397-08002B2CF9AE}" pid="48" name="x1ye=50">
    <vt:lpwstr>CCg0+f4yY5CdMrn9lYdjuU3o9482MirxWF79z8U3DEeJi+i62qfs8mun5Fj+Ufs54MUw/UAeoFZbW8oYu/OWEntZVX5BWSvwZRKJYcay/OsTvFeo1qfSddHJLFhx89pEHlChJBa995d1xVfmn6aLvuB985fIBGrmbLd7tUUT9YcXqkzgs3sJtGw/7+lplS1wR6ZB8XvwykESnYGGXcU4l1HiEIYdKK4/juU13hGfjkBWqydCs1IJJmdOiPxbSxP</vt:lpwstr>
  </property>
  <property fmtid="{D5CDD505-2E9C-101B-9397-08002B2CF9AE}" pid="49" name="x1ye=51">
    <vt:lpwstr>G3U6TWX2Vhq+itgjRy9FDBZhsWx+8JZVM9EH7oiBlPuG+66w6r/0D14ewff9PlJAw7uNUkNHg/KZi9vSROORyhpxfp+jz1/CYpYPRYsjaDbEljydy5P3mIrlR9eBVJt0UGjBbV+B7Z3wGeJx3rU5DNCViF1rSl6utOAXWy0QD8xKr1eX51GitFCSg+ewI6N8bmRNhctV7SqaSaF5+d1qMecU6/DHupEdlFulbYMOv5SZwCfq/OKmriJ59N8d3kV</vt:lpwstr>
  </property>
  <property fmtid="{D5CDD505-2E9C-101B-9397-08002B2CF9AE}" pid="50" name="x1ye=52">
    <vt:lpwstr>672O81IYjWfTyuYNWabRXia+46kXfJED+EsaX13AxtTxHBBjwMVnmSkqI2Ap8qJfYPgCHuLZgk6JJpu/YZBLqRRQUOe17Od6/69o2KhIcFEpcigx9il6GHbN4OY2M2gjgxxay7yodNAjjvccBKQR9J61dSDMDIeQDE39p0MJuqol5+q+MmF5R43EbOKxMGQ8OJUwf+cjqKbRCmZpUneOYTxEaz4MXnyA1R2EYWCG3k0Yxnv6c0MZ8H0d/olZXGk</vt:lpwstr>
  </property>
  <property fmtid="{D5CDD505-2E9C-101B-9397-08002B2CF9AE}" pid="51" name="x1ye=53">
    <vt:lpwstr>R5H8RQsqXV55SrhLsTwYSa4SowrokT9mYkcNa0Bx9CP11mI+WDxWKbA2cxlbcx7Mi1WYWba256AlypBdAfzHEvbGnljJ1Py1M1CB/FcBWazYL2RnTphkiFMqs3leC6AbTegDfZPK4hnyMMbaDvjWoOfPPgOC6V7UGHA8SWV8l8IKR80ppyZkNxFzCjhRWHKQul9IOYqeB26Z+h0lgg7QPPsifHaFbzRQdsDEuyN40ZLWluqWLDSxpbP+uoHIyNp</vt:lpwstr>
  </property>
  <property fmtid="{D5CDD505-2E9C-101B-9397-08002B2CF9AE}" pid="52" name="x1ye=54">
    <vt:lpwstr>4/G91mDFDqBljodd3t7rIplybuiEz71GiePidDiX+MpRjlMSckhmfo8X0cr9yv/UEbI61eFken14/GQR8OG1Mqb3OFeOo2m/SyHQazjoY4s/x0T8++kiLXdnFUPSyzcgbpe2YkUvhhxBgwVteOvBLNu6RwfvcL4YaDZgQT0N56IOidj0ghkGcUEiUupcH+tAzDhyfmAFFXZweRjVPdjpRMPaXi1B8Wun3S/Oj+r6NFubz8r1+5YRRo8cJ4K5V8E</vt:lpwstr>
  </property>
  <property fmtid="{D5CDD505-2E9C-101B-9397-08002B2CF9AE}" pid="53" name="x1ye=55">
    <vt:lpwstr>FQmcGVlqavDLyOS61tzVEgxip0TBK7ouMHieDbnEPy7saKpIYZl/tS/3bSYrMr+AEfAG1U7rkm554Hv5Zd9Dd2Kr2uicDkwTyLYJ5lqRNK7cU1OV7bRkvtv/NO/D0Q/uWovY8TpndxbKySntmwgQXFZGRjAtELD7PEqJqRafktMzXUqK9fcJ0/O6Bsdws1f/kyp8zrkRfVJN1BQgQkAhBAgZaTEFPysHIoH1+6wEKAHpkpdPuh7OKR+LV/bKbNk</vt:lpwstr>
  </property>
  <property fmtid="{D5CDD505-2E9C-101B-9397-08002B2CF9AE}" pid="54" name="x1ye=56">
    <vt:lpwstr>ktfXCmkXlnyCuonX4hEs2fzDBO0msdsemm48QjvYOKFEP5GJTWFvdlxTDZxXUz/F/WiF4z1JvRlz6LoWA5y9yViW0QaKGABjlydWdkSU9xIA/Z226AqZCzZzfng46NviRsNC3PP1KR8x3JG30XcmemieSeIGJ7neM3MtlfLvA4UbNg30yz4JzYhTagkG/4AsKu9AenfAeHJ56jGv6Pt2WuEl+ujuSgwDqC5/ySKDev52Y8zvwtoXycib7lmav4T</vt:lpwstr>
  </property>
  <property fmtid="{D5CDD505-2E9C-101B-9397-08002B2CF9AE}" pid="55" name="x1ye=57">
    <vt:lpwstr>GwatDvLRH1syBgKEdPxnLas5WU4u7F7kX02VIDX7k4VudIIT7/W2cv4NzXI8zFmXo6lKl9wgGXVMw6wV7ORe4DEDcXbtyEap8UDSPKX+obTm0YFypAK8vE3lIbbdMWZN7Um/S6DcBhvbDO4cZgGQUmby+3aBHjzLWmnDxCnRDeTl2VKz8WBru1+pKdXBpW/LH3xRTHxTdqQJvwWjCtPo3Z6nK98TMsniTW5H6TPnCnuLjlBmKsmeM9cTZzxsRHW</vt:lpwstr>
  </property>
  <property fmtid="{D5CDD505-2E9C-101B-9397-08002B2CF9AE}" pid="56" name="x1ye=58">
    <vt:lpwstr>jT4H8BBrLWAModd7HhICyB/RcS1335qbtmWqyZ8vqDIKdGDzoiq4BZHFrNAbAa4n1GndiXOS2rrg+M156gNt1vJEmjRCMPb4wz2WGJj9YYHxopLqmOj6QFjvnYo8X+SAQo0EgDWFuLOapokhZTv4OrBMmEbdQE3jeOuz45J4MCebT6vI6AMwyOFzPEzZJt/2bNn5Obt/D9G7hHahyJ7TYU4//OAGrQJz0d8g8JP5O05zBqW3BX57DdZgC/gzcLI</vt:lpwstr>
  </property>
  <property fmtid="{D5CDD505-2E9C-101B-9397-08002B2CF9AE}" pid="57" name="x1ye=59">
    <vt:lpwstr>eEW9bts+ZsHT+kYeUPDErdG5uEqpahgnUW4F4J8jlm5rKTCnkL8ukSo/mh8BOzHhL6KUAnotEk7ws74Nzfc+G3Nj8rugH3qpssUW5SV4j0L5bqqVCUsj3YnTrvI57Ki4LrPlpuX7/t0JJ4f/nn3w/eB3hkaRN2BNLsMcv+9qnckjMaieRPAw+AAeqgotM40d9n5TWw7QvlfECFBm8DpsmyYofxQk7VgPFQ5fxORcqvTdCmZZ1MCqlIvcwBj6mrC</vt:lpwstr>
  </property>
  <property fmtid="{D5CDD505-2E9C-101B-9397-08002B2CF9AE}" pid="58" name="x1ye=6">
    <vt:lpwstr>ByMMo7dHP7mLoQFNb48AVysFa2k+uE6rjob6JwhFFXRs2/69VITMJLpAST31f2dvju+9T6tJMAR7VFczaCrhHG7s3XCcCl8HL/a1/xhOWAcL3q13Hc8ruHEqrMzEn0SEMkb9nZpjzMFTUnOj9hBJwVX5h/xbsv5UFbcYnsASuit/cxvtDDmgrs7qlMl0IwoNQkgEJqEyrDQaynWWm7iML2d8j+8vEzs/vwtaoVtJGbqrPtVwsL2jx3OPQmMSt93</vt:lpwstr>
  </property>
  <property fmtid="{D5CDD505-2E9C-101B-9397-08002B2CF9AE}" pid="59" name="x1ye=60">
    <vt:lpwstr>S7GRRaAxD3sWU2eHCHu+LoopvUB0NdAGhDWtmT2zv02XmMBtUBtLsej6vsL2Zpqg/kg+yyz9EpdlvUHtRwkRP9eJuauZAWJYWIH89GCcQNK5kT4e00WKNz4K+Ij7rXhl9hfw4yXYwDgF2N83oU8Jy78IAvzqUvBgbAONGWTzCViS9R4dxYqM18lD1eDNl6Hc3sFzx1MN4CBGoLs/qaFvVpM/rD3mH1hz20+bSnHrMk//g/YtUUMDelcFwrFwAA0</vt:lpwstr>
  </property>
  <property fmtid="{D5CDD505-2E9C-101B-9397-08002B2CF9AE}" pid="60" name="x1ye=61">
    <vt:lpwstr>1XVCzAAXIbnf0Z4jlYSdQC0xU3BAG7V1NXmFkjGo/PPGLPmVgxsRnmE0SucxPmEDsU6iIDQfmy0uePoRuyDc4LM9YAIt+q6ZsKE9HsswYkvfg43WehM5Qw3Mdyzdxxj8CnI9aeKhkxhKrYKEpLGMmI5UCsXAA/9pLu+6Fq4bBAyPHCSzP3BCsYQGJh0yWfaHuqAnoahF257ipE+H1vMjfMj54HdLtN04xCVo9SFYN63N1/SlF6L5g5Kyy6GtlZL</vt:lpwstr>
  </property>
  <property fmtid="{D5CDD505-2E9C-101B-9397-08002B2CF9AE}" pid="61" name="x1ye=62">
    <vt:lpwstr>2pDdkKF3M5Ft6cYWBbDY6IynL3L37lGR/187heggjaeVBqLWQ0HQbWm0VPeAaOukfl3zqsP/SvzPdCIQdNbcSlo8R5qpXK4Jdyba46M9sdUCOSD36xAKp23WO4LorUZkckUQQkv1d4A1TYAiG9eiwhyFhnw7by+Fsa6NuMUiStNNHlb7AKOwdF0PY3h9X3G7W60ejkW82RBSCSK1uoJVXJuLcCJMPTN5uct2LA30hw4Uo1umv6+YHgY5v1G8tAh</vt:lpwstr>
  </property>
  <property fmtid="{D5CDD505-2E9C-101B-9397-08002B2CF9AE}" pid="62" name="x1ye=63">
    <vt:lpwstr>wz3mXaOwLLseio5PnYqSUIC04Q3/Xj+i10RfuzkX/cQYG56YMFbrPQ3csmIUVfK4tc0XbGcR7IaOVVDyfG9oOn18y7rG+a1DV63NecHfh0aJoajjMvXGeOk6uv9k18aZBNSshwgqsp5wRwJRNX4/NKuKPX2r+4vgqa9vEfcVvsl3mMBZgEtxCrX74pGVE+BVjMJ8UG9Y0+glBgKreMbMcgJK0jRMhInOqIj96LBBsPpYbsAvrZqJHGbjadPaGwd</vt:lpwstr>
  </property>
  <property fmtid="{D5CDD505-2E9C-101B-9397-08002B2CF9AE}" pid="63" name="x1ye=64">
    <vt:lpwstr>p4RHNrvmZ+/5cN/Gu4/1bM9j/ja/OYyNUCwP/NPBjlFEpvqNgYDSz/l5L8BKGFQrJ+pGMlf9pUeZJtr988scO/i82YnfVyL/9OaDy4+3j4iemiYVuqQjEZyBlV+EsZOm9l0r2PKL4DA0NkvPB5+0EPjib+NfWLTCdsl+/Sd8GbtDlkj1ddLnSIoxJxOgHhLJyD2jii7BwMJOytT8rNxR7hqX5idXM7+7LRPPYOV5Zlt/ddpVH0Gl84rlLaP+OOB</vt:lpwstr>
  </property>
  <property fmtid="{D5CDD505-2E9C-101B-9397-08002B2CF9AE}" pid="64" name="x1ye=65">
    <vt:lpwstr>tIGt1UPPk9Vb7zeTPd7kU4Dkd3UAwHZnytBRadSaJWbbeTLcmajixGxeKvamHs+gaxHp3iyk56N/cITy08dP2pbc01agcTMQnRPxcyHLkZAvsgO0KmAfN6zeBpITokIl8Ci0Ci62HE14xCRBn17IWRxjuy1cXIqau95MpHshMZZb/v0+cEWVZYLKsDEkcdgwE2SmMmjU0UPI+NXniXjXMveC3KP5wlRmG3wktUksKHu3sBEgMGJEdB+fB58yQq5</vt:lpwstr>
  </property>
  <property fmtid="{D5CDD505-2E9C-101B-9397-08002B2CF9AE}" pid="65" name="x1ye=66">
    <vt:lpwstr>EZqGmTPwFwU3TumyEzdTcYN//kfe3DE0XEodo0PA2PTMJGAmw5M8LmrZJVhFS85I9Q+eLaconLsyLRMME3wl8hXoAZ0zDUXLX9ucDfJc5brFbwG7J/1lsASqE1dt+rVNQG0TKWR5pjCUI0fMBPWEBrA62RkOIr8bm4I+7rvVexutIhdjKF/xqsj2wFYQCAogvKQCzxwzBSLIhBREpm9JKgkogBVv/ZwRu9c8lJK4nWEF+WOb0ezOJR872susEac</vt:lpwstr>
  </property>
  <property fmtid="{D5CDD505-2E9C-101B-9397-08002B2CF9AE}" pid="66" name="x1ye=67">
    <vt:lpwstr>h2tomE8CYPMmmrmC/EgEUPs4c8OVNgpXDSpeornlSKWC6LC9JnkbdYonvyCOpkZgYxwhpS7PVhW/3UmDxy3CgvbJP6j2uz7Gm5plpkRIOcEauzMTakBNDWRfrOllJ/p7qnGFv6AtHG9tuKhzFUGrcvLSvejAJabfIYaCDPtHB6/X8rO08dOBkmup+rq+UR9OtJdh8nc4EKErku5kIciQa45eSTg/ttYEqgJ/TOjVk1JyqsUiSSjyvWEGtjjdxFk</vt:lpwstr>
  </property>
  <property fmtid="{D5CDD505-2E9C-101B-9397-08002B2CF9AE}" pid="67" name="x1ye=68">
    <vt:lpwstr>ZSTqffjYvMosbmHYT97lYPwcw+6O4IfX5TVQbgtEmVSjDW96Uo1dG4Qb2gb/Fw/lGyBDAAA=</vt:lpwstr>
  </property>
  <property fmtid="{D5CDD505-2E9C-101B-9397-08002B2CF9AE}" pid="68" name="x1ye=7">
    <vt:lpwstr>JgIlFIbtmQf3FYB0CCDCwVk2hVr+GYuR1KJC0MAvHlOkHYwjnFGylsCrNHbGyvuCIFiBnf2N7Gf2EFq+MvRtBumsLJP7nJmf6FBDWvDANQKUKAchCqFa4QjsqhVXSbGLlVqOPVs1Mt80bZhBLht/fWUOQXmIwFc4IJjh8TKo9i9fOw8/CXeVY/7RqYyO4/rjGr+6YHr5nxue+h1Sr2/oY4YLMLJWUNVhZIhS7vYwgcrD6v3cmgM3vvA90OzXkXF</vt:lpwstr>
  </property>
  <property fmtid="{D5CDD505-2E9C-101B-9397-08002B2CF9AE}" pid="69" name="x1ye=8">
    <vt:lpwstr>Y7n3E9MIzhm+3QuG4zTJYLVI+1nu7XjCohl8q2Nbth3tURAYcEYj6w81esEMPAZpjA8f3O6w58SNyVNIccUvJd+D1V4g1OAZxnjGVbV35tJbnu0VNXZ867948qNixvswX5ogzOfciAhmtL4UFBGODhYiGcmCpJFpqohomVlbhTnmWn5rimxXL+aRpK9zM9OK5RP/QCM9wM9WUxAf6YI1GByP4fpV6qSUeDTRbpGR9ZSIUaajpYM9gzUtO/yMoLM</vt:lpwstr>
  </property>
  <property fmtid="{D5CDD505-2E9C-101B-9397-08002B2CF9AE}" pid="70" name="x1ye=9">
    <vt:lpwstr>QT733e44FkGAOlfIiwo6giE6Jnfrhcir/NexrNhk3vJzWKaC/ZTnrqGCl+baHDsfcbFz7gR5FXcVzAFS50bTyYct69mHxiMPS86tMDMcHaHlDUDXsgCGobuS3bgkH6vRfa8vQhv3C0nE6ade4fr4VgvHiBQY+zYEkhJF+F5vSIzGgKIg0K+YU3OxlhpJc9Qw1nXH25YEPvxvpSLQKy7x5DfDAXDlRgSk3NowtrVdT7zcc0khHrrQU7ww6E4vFnc</vt:lpwstr>
  </property>
</Properties>
</file>